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5afea" w14:textId="845af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21 декабря 2023 года № 10-14 "О бюджете сельского округа Махамбет района Бәйтерек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5 марта 2024 года № 12-14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Бәйтерек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21 декабря 2023 года № 10-14 "О бюджете сельского округа Махамбет района Бәйтерек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сельского округа Махамбет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3 соответственно,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55 397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15 987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39 391 тысяча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66 109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- 10 712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 10 712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10 712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2024 года № 12-14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 № 10-14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Махамбет на 2024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- 10 712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