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4179" w14:textId="db24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Дарьинского сельского округа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Дарьинского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228 739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2 060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148 653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266 297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37 558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37 558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Дарьинского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43 339 тысяч тенге и 12 222 тысячи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20-6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20-7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20-7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2027 год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