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7ec0" w14:textId="b8a7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Белес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Белес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99 831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Белес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36 112 тысяч тенге и 3 644 тысячи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20-5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20-6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20-6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