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79ab" w14:textId="09d7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Бейбітшілік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Бейбітшілік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3 163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Бейбітшілік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36 966 тысяч тенге и 4 381 тысяча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20-5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20-5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20-5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