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ed26c" w14:textId="8aed2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Бәйтерек от 21 декабря 2023 года № 10-4 "О бюджете сельского округа Байқоныс района Бәйтерек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Бәйтерек Западно-Казахстанской области от 20 ноября 2024 года № 18-4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Маслихат района Бәйтерек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Бәйтерек от 21 декабря 2023 года №10-4 "О бюджете сельского округа Байқоныс района Бәйтерек на 2024-2026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Байқоныс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86 232 тысячи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29 945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56 287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100 521 тысяча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- 14 289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 14 289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14 289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Н.Хайруллин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Бәйтерек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ноября 2024 года № 18-4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Бәйтерек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2023 года № 10-4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Байқоныс на 2024 год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86 232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100 521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- 14 289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