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4d65" w14:textId="26e4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10-4 "О бюджете сельского округа Байқоныс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10-4 "О бюджете сельского округа Байқоныс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Байқоныс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88 502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102 791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- 14 289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14 289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14 289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102 791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