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1880" w14:textId="c601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Тауского сельского округа Жанибекского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26 декабря 2024 года № 30-8.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42 372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36 662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5617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Жанибекского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41-9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Тауского сельского округа Жанибекского района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2024 года № 29-2 "О районном бюджете на 2025 – 2027 годы".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 на 2025 год размер целевых трансфертов передаваемых из районного бюджета в сумме 32 130 тысяч тенге.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№30-8</w:t>
            </w:r>
          </w:p>
        </w:tc>
      </w:tr>
    </w:tbl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Тауского сельского округа на 2025 год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Жанибекского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41-9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Жанибекского районного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года №30-8 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Тауского сельского округа на 2026 год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Жанибекского районного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2024 года №30-8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Тауского сельского округа на 2027 год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