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2a50" w14:textId="3092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Камыстинского сельского округа Жанибекского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2024 года № 30-6.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Камыстинского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61 903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Жанибекского районного маслихата Западно-Казахстанской области от 05.12.2025 № 41-7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Камыстинского сельского округа Жанибекского района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№29-2 "О районном бюджете на 2025 –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Камыстинского сельского округа на 2025 год поступления субвенции передаваемых из районного бюджета в сумме 34 002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№30-6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Жанибекского районного маслихата Западно-Казахстанской области от 05.12.2025 № 41-7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№30-6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2026 год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№30-6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2027 год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