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f45" w14:textId="3874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Куйгенкульского сельского округа Жанибекского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2024 года № 30-5.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 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Куйгенкульского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41 379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–48 113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6 734 тысячтенге.";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Куйгенкульского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2024 года №29-2 "О районном бюджете на 2025 –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Куйгенкульского сельского округа на 2025 год поступления субвенции передаваемых из районного бюджета в сумме 34 912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№30-5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2025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№30-5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2026 год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№30-5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2027 год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