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ba04" w14:textId="106b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Жаксыбайского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Жаксыбайского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 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30-3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30-3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2026 год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30-3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2027 год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