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951a" w14:textId="f919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Борсинского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Борсинского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Борсинского сельского округа Жанибекского района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 29-2 "О районном бюджете на 2025 –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Борсинского сельского округа Жанибекского районана 2025 год поступления субвенции передаваемых из районного бюджета в сумме 31 384 тысячи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№30-2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№30-2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2026 год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№30-2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2027 год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