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7c7d6" w14:textId="077c7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Акобинского сельского округа Жанибекского района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26 декабря 2024 года № 30-1.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Жанибекский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Акобинского сельского округа Жанибекского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43 390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3 968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39 382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47 428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-4038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4038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4038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Жанибекского районного маслихата Западно-Казахстанской области от 05.12.2025 </w:t>
      </w:r>
      <w:r>
        <w:rPr>
          <w:rFonts w:ascii="Times New Roman"/>
          <w:b w:val="false"/>
          <w:i w:val="false"/>
          <w:color w:val="000000"/>
          <w:sz w:val="28"/>
        </w:rPr>
        <w:t>№ 41-2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Поступления в бюджет Акобинского сельского округа Жанибекского района на 2025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от 23 декабря 2024 года №29-2 "О районном бюджете на 2025 – 2027 годы".</w:t>
      </w:r>
    </w:p>
    <w:bookmarkEnd w:id="2"/>
    <w:bookmarkStart w:name="z2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Учесть в бюджете Акобинского сельского округа Жанибекского района на 2025 год поступления субвенции передаваемых из районного бюджета в сумме 31 709 тысяч тенге.</w:t>
      </w:r>
    </w:p>
    <w:bookmarkEnd w:id="3"/>
    <w:bookmarkStart w:name="z2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Деньги от реализации товаров и услуг, предоставляемых государственными учреждениями, подведомственных местным исполнительным органом, используются ими в порядке, определяемом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Правительством Республики Казахстан.</w:t>
      </w:r>
    </w:p>
    <w:bookmarkEnd w:id="4"/>
    <w:bookmarkStart w:name="z2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Настоящее решение вводится в действие с 1 января 2025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Жанибекского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№30-1</w:t>
            </w:r>
          </w:p>
        </w:tc>
      </w:tr>
    </w:tbl>
    <w:bookmarkStart w:name="z2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Акобинского сельского округа Жанибекского района на 2025 год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Жанибекского районного маслихата Западно-Казахстанской области от 05.12.2025 </w:t>
      </w:r>
      <w:r>
        <w:rPr>
          <w:rFonts w:ascii="Times New Roman"/>
          <w:b w:val="false"/>
          <w:i w:val="false"/>
          <w:color w:val="ff0000"/>
          <w:sz w:val="28"/>
        </w:rPr>
        <w:t>№ 41-2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бюджета)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оуругах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бюджнтное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 Жанибекского районного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26 декабря 2024 года №30-1 </w:t>
            </w:r>
          </w:p>
        </w:tc>
      </w:tr>
    </w:tbl>
    <w:bookmarkStart w:name="z3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Акобинского сельского округа на 2026 год 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бюджета)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оуругах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бюджнтное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 Жанибекского районного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26 декабря 2024 года №30-1 </w:t>
            </w:r>
          </w:p>
        </w:tc>
      </w:tr>
    </w:tbl>
    <w:bookmarkStart w:name="z3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Акобинского сельского округа на 2027 год 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бюджета)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оуругах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бюджнтное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