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08fb" w14:textId="9fb0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декабря 2024 года № 29-2.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7 596 011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1 169 091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29 663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6 396 357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8 165 033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14 454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-583 476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- 583 476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442 210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194 802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Жанибекского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2024 года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2024 года №16-1 "Об областном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2024 года "О республиканском бюджете на 2025–2027 годы"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2024 года №16-1 "Об областном бюджете на 2025-2027 годы".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2025 год норматив распределения доходов местного бюджета, по следующим спецификам доходов: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районный бюджет – 100%;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в районный бюджет – 100%;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районный бюджет – 100%;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районный бюджет – 100%;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налог, зачисляется в районный бюджет – 100%;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отчисления недропользователей на социально-экономическое развитие региона и развитие его инфраструктуры зачисляется в районный бюджет – 0%.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2025 год поступление целевых трансфертов из республиканского бюджета в общей сумме - 441 939 тысяч тенге: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лиц с инвалидностью обязательными гигиеническими средствами – 7 768 тысяч тенге;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2 740 тысяч тенге;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3 036 тысяч тенге;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159 162 тысячи тенге;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библиотеки в селе Жанибек Жанибекского района – 269 233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Жанибекского районного маслихата Западно-Казахстанской области от 20.03.2025 </w:t>
      </w:r>
      <w:r>
        <w:rPr>
          <w:rFonts w:ascii="Times New Roman"/>
          <w:b w:val="false"/>
          <w:i w:val="false"/>
          <w:color w:val="00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09.09.2025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28.11.2025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поступление кредитов из республиканского и областного бюджетов в общей сумме 442 210 тысяч тенге: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67 990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социально-уязвимых слоев населения за счет кредитов из областного бюджета – 41 234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социально-уязвимых слоев населения за счет кредитов из областного бюджета из средств внутренних займов – 332 986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Жанибекского районного маслихата Западно-Казахстанской области от 09.09.2025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28.11.2025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поступление целевых трансфертов из областного бюджета в общей сумме 4 418 959 тысяч тенге: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12 297 тысяч тенге;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1 426 тысяч тенге;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39 615 тысяч тенге;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жилищных сертификатов – 2 000 тысяч теңге;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92-128 (36) автодороги районного значения Жанибек-Таловка-Малый Узень, Жанибекского района – 2 497 907 тысяч тенге;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по улицам Оразбаева и Наурыз в селе Жанибек Жанибекского района – 687 953 тысячи тенге;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 поселковых дорог по улице Тайманова, улице Жарокова села Жаскайрат, Куйгенкольского сельского округа Жанибекского района – 235 031 тысяча тенге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канала Жаксыбай-Сарыозен, Жанибекского района – 413 891 тысяча тенге;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5 700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искуственных сооружений автомобильных дорог районного значения – 1 508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автомобильных дорог районного значения – 13 500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подъездной дороги к селу Енбек Жанибекского района – 338 754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подъездной дороги к селу Майтубек Жанибекского района – 169 377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Жанибекского районного маслихата Западно-Казахстанской области от 20.03.2025 </w:t>
      </w:r>
      <w:r>
        <w:rPr>
          <w:rFonts w:ascii="Times New Roman"/>
          <w:b w:val="false"/>
          <w:i w:val="false"/>
          <w:color w:val="00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09.09.2025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28.11.2025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2025 год возврат поступлений в областной бюджет в сумме 131 918 тысяч тенге: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53 536 тысяч тенге;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бюджетным кредитам - 17 446 тысяч тенге;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трансфертов общего характера в случаях, предусмотренных бюджетным законодательством – 60 933 тысяч тенге.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– 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– 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 решением Жанибекского районного маслихата Западно-Казахстанской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 Правительством Республики Казахстан.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2025 год размер субвенций, передаваемых из областного бюджета в районный бюджет в размере 1 366 824 тысячи тенге.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на 2025 год бюджетные изъятия из нижестоящих бюджетов в районный бюджет в размере 36 551 тысяча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Жанибекского районного маслихата Западно-Казахстанской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на 2025 год размер субвенций, передаваемых из районного бюджета в нижестоящие бюджеты в размере 247 924 тысячи тенге.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на 2025 год размер текущих трансфертов, передаваемых из районного бюджета в нижестоящие бюджеты в размере 16 236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Жанибекского районного маслихата Западно-Казахстанской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резерв местного исполнительного органа района на 2025 год в размере 34 941 тысяча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Жанибекского районного маслихата Западно-Казахстанской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гражданским служащим, социального обеспечения, культуры и спорта,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2025 года.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районном бюджете на 2025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2025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№29-2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Жанибекского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значения6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48 497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№29-2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№29-2</w:t>
            </w:r>
          </w:p>
        </w:tc>
      </w:tr>
    </w:tbl>
    <w:bookmarkStart w:name="z7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