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ad172" w14:textId="6dad1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Жанибекского районного маслихата от 27 декабря 2023 года № 15-6 "О бюджете Борсинского сельского округа Жанибекского района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18 ноября 2024 года № 28-2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Жанибекский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27 декабря 2023 года №15-6 "О бюджете Борсинского сельского округа Жанибекского района на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Борсинского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66 631 тысяча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1 184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65 523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67 523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-892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892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892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Жанибекского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2024 года №28-2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Жанибекского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№15-6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Борсинского сельского округа на 2024 год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бюджета)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