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694e" w14:textId="b2c6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27 декабря 2023 года № 15-13 "О бюджете Узункульского сельского округа Жанибекского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 сентября 2024 года № 25-9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декабря 2023 года № 15-13 "О бюджете Узункульского сельского округа Жанибекского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Узункульского сельского округа Жанибекского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44 349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1 213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43 001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44 873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-524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524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2024 года № 25-9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15-13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Узункульского сельского округа Жанибекского района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