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48bab" w14:textId="e648b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Жанибекского районного маслихата от 27 декабря 2023 года № 15-8 "О бюджете Жанибекского сельского округа Жанибекского района на 2024–2026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Жанибекского районного маслихата Западно-Казахстанской области от 20 июня 2024 года № 22-3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Жанибекский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Жанибекского районного маслихата от 27 декабря 2023 года № 15-8 "О бюджете Жанибекского сельского округа Жанибекского района на 2024-2026 годы"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Жанибекского сельского округа на 2024-2026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 – 150 838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61 211 тысяча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89 627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 затраты – 158 359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 – -7 521 тысяча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 7 521 тысяча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7 521 тысяча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 Кадимов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июня 2024 года № 22-3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Жанибекского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 15-8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Жанибекского сельского округа на 2024 год 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150 838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42 616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бюджета)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83 762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 из районного (города областного значения)бюджета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158 359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11 279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76 930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20 800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