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e998" w14:textId="137e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27 декабря 2023 года № 15-7 "О бюджете Жаксыбайского сельского округа Жанибекского района 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11 марта 2024 года № 17-5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27декабря 2023 года № 15-7 "О бюджете Жаксыбайского сельского округа Жанибекского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Жаксыбайского сельского округа Жанибекского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44 615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1 973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107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42 535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44 725 тысячитенге;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-110 тысячитенге;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110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2024 года № 17-5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2024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