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14701" w14:textId="1714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2023 года № 14-9 "О бюджете Пятимарского сельского округа Жангалинского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27 ноября 2024 года № 23-12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Пятимарского сельского округа Жангалинского района на 2024-2026 годы" от 27 декабря 2023 года № 14-9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Пятимарского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37 683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2 412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35 183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38 370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2024 года № 23-12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14-9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Пятимарского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