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0ddb8" w14:textId="bc0dd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Кызылобинского сельского округа Жангалинского района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Жангалинского районного маслихата Западно-Казахстанской области от 27 декабря 2024 года № 25-6.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Жангалинский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Кызылобинского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47 111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8 280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38 831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53 198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-6 087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6 087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6 087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Жангалинского районного маслихата Западно-Казахстанской области от 04.12.2025 </w:t>
      </w:r>
      <w:r>
        <w:rPr>
          <w:rFonts w:ascii="Times New Roman"/>
          <w:b w:val="false"/>
          <w:i w:val="false"/>
          <w:color w:val="000000"/>
          <w:sz w:val="28"/>
        </w:rPr>
        <w:t>№ 33-5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Поступления в бюджет Кызылобинского сельского округа на 2025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"О районном бюджете на 2025-2027 годы".</w:t>
      </w:r>
    </w:p>
    <w:bookmarkEnd w:id="1"/>
    <w:bookmarkStart w:name="z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Учесть в бюджете Кызылобинского сельского округа на 2025 год поступления субвенции передаваемых из районного бюджета в сумме 29 635 тысяч тенге. </w:t>
      </w:r>
    </w:p>
    <w:bookmarkEnd w:id="2"/>
    <w:bookmarkStart w:name="z2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Деньги от реализации товаров и услуг, предоставляемых государственными учреждениями, подведомственных местным исполнительным органам, используются ими в порядке, определяемом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Правительством Республики Казахстан. </w:t>
      </w:r>
    </w:p>
    <w:bookmarkEnd w:id="3"/>
    <w:bookmarkStart w:name="z2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Настоящее решение вводится в действие с 1 января 2025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 Каменов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25-6</w:t>
            </w:r>
          </w:p>
        </w:tc>
      </w:tr>
    </w:tbl>
    <w:bookmarkStart w:name="z2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Кызылобинского сельского округа на 2025 год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Жангалинского районного маслихата Западно-Казахстанской области от 04.12.2025 </w:t>
      </w:r>
      <w:r>
        <w:rPr>
          <w:rFonts w:ascii="Times New Roman"/>
          <w:b w:val="false"/>
          <w:i w:val="false"/>
          <w:color w:val="ff0000"/>
          <w:sz w:val="28"/>
        </w:rPr>
        <w:t>№ 33-5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-6 087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25-6</w:t>
            </w:r>
          </w:p>
        </w:tc>
      </w:tr>
    </w:tbl>
    <w:bookmarkStart w:name="z3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Кызылобинского сельского округа на 2026 год 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25-6</w:t>
            </w:r>
          </w:p>
        </w:tc>
      </w:tr>
    </w:tbl>
    <w:bookmarkStart w:name="z3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Кызылобинского сельского округа на 2027 год 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