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41c0" w14:textId="c4c4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Брликского сельского округа Жангалинского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2024 года № 25-1.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Брликского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Брликского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2025-2027 годы".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Брликского сельского округа на 2025 год поступления субвенции передаваемых из районного бюджета в сумме 28 600 тысяч тенге.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- 1 474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