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5261a" w14:textId="ee526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24 декабря 2024 года № 24-1.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Жангалинский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3 758 624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1 442 595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2 292 529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4 204 445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221 155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321 066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99 911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-666 976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–666 976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638 106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104 825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133 695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Жангалинского районного маслихата Западно-Казахстанской области от 01.12.2025 </w:t>
      </w:r>
      <w:r>
        <w:rPr>
          <w:rFonts w:ascii="Times New Roman"/>
          <w:b w:val="false"/>
          <w:i w:val="false"/>
          <w:color w:val="000000"/>
          <w:sz w:val="28"/>
        </w:rPr>
        <w:t>№ 32-1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районный бюджет на 2025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2025-2027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"Об областном бюджете на 2025-2027 годы".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на 2025 год норматив распределения доходов, для обеспечения сбалансированности местных бюджетов, по следующим подклассам доходов: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Индивидуальный подоходный налог зачисляется в районный бюджет - 100%. 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Социальный налог зачисляется в районный бюджет - 100%. 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бюджетах сельских округов на 2025 год размеры поступление субвенции, передаваемых из районного бюджета на сумму 254 434 тысячи тенге, в том числе: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Жангалинский сельский округ – 8 573 тысячи тенге;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Жанаказанский сельский округ – 32 253 тысячи тенге;</w:t>
      </w:r>
    </w:p>
    <w:bookmarkEnd w:id="8"/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Жанажолский сельский округ – 30 229 тысяч тенге;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Мастексайский сельский округ – 32 112 тысяч тенге;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Копжасарский сельский округ– 31 147 тысяч тенге;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С.Мендешевский сельский округ – 25 911 тысяч тенге;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Кызылобинский сельский округ – 29 635 тысяч тенге;</w:t>
      </w:r>
    </w:p>
    <w:bookmarkEnd w:id="13"/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Пятимарский сельский округ – 34 974 тысячи тенге;</w:t>
      </w:r>
    </w:p>
    <w:bookmarkEnd w:id="14"/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Брликский сельский округ – 28 600 тысяч тенге.</w:t>
      </w:r>
    </w:p>
    <w:bookmarkEnd w:id="15"/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района на 2025 год в размере 50 000 тысяч тенге.</w:t>
      </w:r>
    </w:p>
    <w:bookmarkEnd w:id="16"/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2025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24-1</w:t>
            </w:r>
          </w:p>
        </w:tc>
      </w:tr>
    </w:tbl>
    <w:bookmarkStart w:name="z4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Жангалинского районного маслихата Западно-Казахстанской области от 01.12.2025 </w:t>
      </w:r>
      <w:r>
        <w:rPr>
          <w:rFonts w:ascii="Times New Roman"/>
          <w:b w:val="false"/>
          <w:i w:val="false"/>
          <w:color w:val="ff0000"/>
          <w:sz w:val="28"/>
        </w:rPr>
        <w:t>№ 32-1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3 758 624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1 442 595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2 292 529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2 267 286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2 267 286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4 204 445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Проектирование,развитие и(или)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-666 976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Жангалинского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24-1</w:t>
            </w:r>
          </w:p>
        </w:tc>
      </w:tr>
    </w:tbl>
    <w:bookmarkStart w:name="z4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Жангалинского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24-1</w:t>
            </w:r>
          </w:p>
        </w:tc>
      </w:tr>
    </w:tbl>
    <w:bookmarkStart w:name="z4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2 387 453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2 387 453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