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520b" w14:textId="7d05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14-6 "О бюджете Кызылобинского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ноября 2024 года № 23-9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Кызылобинского сельского округа Жангалинского района на 2024-2026 годы" от 27 декабря 2023 года № 14-6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Кызылобинского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36 643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32 143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38 599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1 956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1 956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 № 23-9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неиспользования природных ресурсов,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