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c799" w14:textId="47fc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14-8 "О бюджете С.Мендешевского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4 сентября 2024 года № 21-2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С.Мендешевского сельского округа Жангалинского района на 2024-2026 годы" от 27 декабря 2023 года № 14-8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С.Мендешевского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33 857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35 571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-1 714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1 714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2024 года № 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