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357d9" w14:textId="65357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27 декабря 2023 года № 14-8 "О бюджете С.Мендешевского сельского округа Жангалинского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26 марта 2024 года № 16-8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бюджете С.Мендешевского сельского округа Жангалинского района на 2024-2026 годы" от 27 декабря 2023 года № 14-8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С.Мендешевского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40 975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1 760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39 175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42 689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-1 714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1 714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1 714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2024 года № 16-8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14-8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С.Мендешевского сельского округа на 2024 год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