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27b70" w14:textId="0a27b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2023 года № 14-1 "О бюджете Брликского сельского округа Жангалинского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26 марта 2024 года № 16-1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Брликского сельского округа Жангалинского района на 2024-2026 годы" от 27 декабря 2023 года № 14-1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Брликского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36 012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31 512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37 961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-1 949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1 949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1 949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2024 года № 16-1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14-1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Брликского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