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46e3" w14:textId="c7046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Жанаказанского, Мастексайского, Жанажолского, Копжасарского сельских округов Жангалинского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Жангалинского района Западно-Казахстанской области от 2 августа 2024 года № 6. Утратило силу решением акима Жангалинского района Западно-Казахстанской области от 22 августа 2024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Жангалинского района Западно-Казахстанской области от 22.08.2024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чрезвучайным ситуациям Республики Казахстан от 10 мая 2023 года № 240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Жангалинского района от 01 августа 2024 года № 05-21/755, аким Жангалинского района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Жанаказанского, Мастексайского, Жанажолского и Копжасарского сельских округов Жангалинского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Назначить руководителем по ликвидации чрезвычайной ситуации природного характера заместителя акима Жангалинского района Кажиева Ерлана Еркиновича и поручить провести соответствующие мероприятия, вытекающие из данного решения.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Кушкинбаев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