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a3dc" w14:textId="77da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Уялинского сельского округа Бокейординского района на 20252027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26 декабря 2024 года № 26-7.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Уялинского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20 декабря 2024 года №25-4 "О районном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26-7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№26-7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2026 год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№26-7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2027 год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