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48af" w14:textId="38f4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Темир Масинского сельского округа Бокейординского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26 декабря 2024 года № 26-6.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Темир Масинского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–105 911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7 725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20 декабря 2024 года №25-4 "О районном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26-6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расхода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нематериальных и биологических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помещений, зданий, сооружений, передаточных устроиств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№26-6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2026 год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№26-6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2027 год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