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aff7" w14:textId="30ea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Муратсайского сельского округа Бокейординского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26 декабря 2024 года № 26-4.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Муратсайского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-1 358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- 1 358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1 358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20 декабря 2024 года №25-4 "О районном бюджете на 2025-2027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26-4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-1 358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№26-4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2026 год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№26-4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2027 год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