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77a3" w14:textId="4c17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Сайхинского сельского округа Бокейординского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Сайхинского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- 16 926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- 16 926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16 926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20 декабря 2024 года №25-4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26-1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№26-1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2026 год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№26-1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2027 год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