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af71" w14:textId="098a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Бокейординскому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20 декабря 2024 года № 25-5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Бокейординскому району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№25-5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Бокейординском районе на 2025-2029 годы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Бокейординскому району на 2025-2029 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 173 "Об утверждении Правил рационального использования пастбищ" (зарегистрирован в Министерстве юстиции Республики Казахстан 28 апреля 2017 года № 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 3-3/332 "Об 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 11064).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 План содержит: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определения пастбищ, подлежащих резервированию в целях удовлетворения потребностей населения в выпасе сельскохозяйственных животных на частных подворьях,согласно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Схема доступа к источникам воды (озера, реки, пруды, котлы, оросительные каналы, трубные или шахтные колодцы) выполненная в соответствии с нормами водопотребления,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Схема размещения сельскохозяйственных животных на отдаленных пастбищах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администиративно-территориальному делению в Бокейординском районе имеются 7 сельских округов, 20 населенных пунктов.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Бокейординского района 1 920 445 га. В том числе 875 701 гектара пастбищ, 610 744 гектара обводненных пастбищ.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назначения– 566 595 га;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–142 086 га;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196 164 га.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Бокейординском районе насчитывается крупного рогатого скота 109 232 голов, мелкого рогатого скота 109 422 голов, 35 867 голов лощадей, 1 186 голов верблюдов.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в Бокейординском районе имеются всего 1 376 444 га пастбищных угодий. В черте населенного пункта числится 133 570 га пастбищ, в землях запаса имеются 196 164 га пастбищных угодий.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на личных подворьях ощущается недостаток 151 329,36 га пастбищных угодий.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–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Бокейординского района.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годы.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нормативных документов определяется расположение пастбищ на территории административно-территориальной единицы при разделении категорий земель, собственников земельных участков и землепользователей по Бисенскому с/о.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6294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</w:p>
          <w:bookmarkEnd w:id="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</w:p>
          <w:bookmarkEnd w:id="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</w:p>
          <w:bookmarkEnd w:id="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</w:p>
          <w:bookmarkEnd w:id="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</w:p>
          <w:bookmarkEnd w:id="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годы.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нормативных документов определяется расположение пастбищ на территории административно-территориальной единицы при разделении категорий земель, собственников земельных участков и землепользователей по Муратсайскому с/о.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</w:p>
          <w:bookmarkEnd w:id="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</w:p>
          <w:bookmarkEnd w:id="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</w:p>
          <w:bookmarkEnd w:id="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</w:p>
          <w:bookmarkEnd w:id="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</w:p>
          <w:bookmarkEnd w:id="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</w:p>
          <w:bookmarkEnd w:id="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годы.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нормативных документов определяется расположение пастбищ на территории административно-территориальной единицы при разделении категорий земель, собственников земельных участков и землепользователей по Урдинскому с/о.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</w:p>
          <w:bookmarkEnd w:id="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</w:p>
          <w:bookmarkEnd w:id="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</w:p>
          <w:bookmarkEnd w:id="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</w:p>
          <w:bookmarkEnd w:id="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</w:p>
          <w:bookmarkEnd w:id="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годы.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нормативных документов определяется расположение пастбищ на территории административно-территориальной единицы при разделении категорий земель, собственников земельных участков и землепользователей по Сайхинскому с/о.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</w:p>
          <w:bookmarkEnd w:id="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</w:p>
          <w:bookmarkEnd w:id="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</w:p>
          <w:bookmarkEnd w:id="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</w:p>
          <w:bookmarkEnd w:id="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</w:p>
          <w:bookmarkEnd w:id="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</w:p>
          <w:bookmarkEnd w:id="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сенокос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годы.</w:t>
            </w:r>
          </w:p>
        </w:tc>
      </w:tr>
    </w:tbl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нормативных документов определяется расположение пастбищ на территории административно-территориальной единицы при разделении категорий земель, собственников земельных участков и землепользователей по Саралжинскому с/о.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</w:p>
          <w:bookmarkEnd w:id="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</w:p>
          <w:bookmarkEnd w:id="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</w:p>
          <w:bookmarkEnd w:id="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</w:p>
          <w:bookmarkEnd w:id="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</w:p>
          <w:bookmarkEnd w:id="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</w:p>
          <w:bookmarkEnd w:id="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сенокос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годы.</w:t>
            </w:r>
          </w:p>
        </w:tc>
      </w:tr>
    </w:tbl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нормативных документов определяется расположение пастбищ на территории административно-территориальной единицы при разделении категорий земель, собственников земельных участков и землепользователей по Темир Масинскому с/о.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39624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</w:p>
          <w:bookmarkEnd w:id="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</w:p>
          <w:bookmarkEnd w:id="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</w:p>
          <w:bookmarkEnd w:id="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</w:p>
          <w:bookmarkEnd w:id="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</w:p>
          <w:bookmarkEnd w:id="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годы.</w:t>
            </w:r>
          </w:p>
        </w:tc>
      </w:tr>
    </w:tbl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основании нормативных документов определяется расположение пастбищ на территории административно-территориальной единицы при разделении категорий земель, собственников земельных участков и землепользователей по Уялинскому с/о.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9596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</w:p>
          <w:bookmarkEnd w:id="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</w:p>
          <w:bookmarkEnd w:id="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</w:p>
          <w:bookmarkEnd w:id="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</w:p>
          <w:bookmarkEnd w:id="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</w:p>
          <w:bookmarkEnd w:id="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годы.</w:t>
            </w:r>
          </w:p>
        </w:tc>
      </w:tr>
    </w:tbl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Бисенского с/о с указанием пастбищ для нужд населения для выпаса сельскохозяйственных животных на частных подворьях, в том числе общественных пастбищ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годы.</w:t>
            </w:r>
          </w:p>
        </w:tc>
      </w:tr>
    </w:tbl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Сайхинского с/о с указанием пастбищ для нужд населения для выпаса сельскохозяйственных животных на частных подворьях, в том числе общественных пастбищ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годы.</w:t>
            </w:r>
          </w:p>
        </w:tc>
      </w:tr>
    </w:tbl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Саралжинского с/о с указанием пастбищ для нужд населения для выпаса сельскохозяйственных животных на частных подворьях, в том числе общественных пастбищ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годы.</w:t>
            </w:r>
          </w:p>
        </w:tc>
      </w:tr>
    </w:tbl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Муратсайского с/о с указанием пастбищ для нужд населения для выпаса сельскохозяйственных животных на частных подворьях, в том числе общественных пастбищ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годы.</w:t>
            </w:r>
          </w:p>
        </w:tc>
      </w:tr>
    </w:tbl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Урдинского с/о с указанием пастбищ для нужд населения для выпаса сельскохозяйственных животных на частных подворьях, в том числе общественных пастбищ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</w:p>
          <w:bookmarkEnd w:id="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</w:p>
          <w:bookmarkEnd w:id="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 маршруты пастбищ и передвижения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</w:p>
          <w:bookmarkEnd w:id="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</w:p>
          <w:bookmarkEnd w:id="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</w:p>
          <w:bookmarkEnd w:id="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годы.</w:t>
            </w:r>
          </w:p>
        </w:tc>
      </w:tr>
    </w:tbl>
    <w:bookmarkStart w:name="z11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Темир Масинского с/о с указанием пастбищ для нужд населения для выпаса сельскохозяйственных животных на частных подворьях, в том числе общественных пастбищ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годы.</w:t>
            </w:r>
          </w:p>
        </w:tc>
      </w:tr>
    </w:tbl>
    <w:bookmarkStart w:name="z11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Уялинского с/о с указанием пастбищ для нужд населения для выпаса сельскохозяйственных животных на частных подворьях, в том числе общественных пастбищ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годы.</w:t>
            </w:r>
          </w:p>
        </w:tc>
      </w:tr>
    </w:tbl>
    <w:bookmarkStart w:name="z11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пастбищных оборотов, предлагаемая на основе геоботанического обследования пастбищ Бисенский сельский округ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4930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2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пастбищных оборотов, предоставляемая на основании геоботанического обследования пастбищ  Сайхинский сельский округ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2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пастбищных оборотов, предоставляемая на основании геоботанического обследования пастбищ  Саралжинский сельский округ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2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пастбищных оборотов, предоставляемая на основании геоботанического обследования пастбищ  Муратсайский сельский округ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3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пастбищных оборотов, предоставляемая на основании геоботанического обследования пастбищ Урдинский сельский округ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3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пастбищных оборотов, предоставляемая на основании геоботанического обследования пастбищ  Темир Масинский сельский округ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69850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4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пастбищных оборотов, предоставляемая на основании геоботанического обследования пастбищ  Уялинский сельский округ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6962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4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Схема,по которой устанавливаются сервитуты для выгонки сельскохозяйственных животных, а также биометрическиемямы скотомогильников Бисенский сельский округ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2898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</w:p>
          <w:bookmarkEnd w:id="1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</w:p>
          <w:bookmarkEnd w:id="1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Проходы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</w:p>
          <w:bookmarkEnd w:id="1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населенного пункта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</w:p>
          <w:bookmarkEnd w:id="1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 биотермические ямы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</w:p>
          <w:bookmarkEnd w:id="1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</w:p>
          <w:bookmarkEnd w:id="1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144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пост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5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Схема,по которой устанавливаются сервитуты для выгонки сельскохозяйственных животных, а также биометрическиемямы скотомогильников Сайхинский сельский округ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</w:p>
          <w:bookmarkEnd w:id="1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</w:p>
          <w:bookmarkEnd w:id="1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Проходы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</w:p>
          <w:bookmarkEnd w:id="1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населенного пункта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9"/>
          <w:p>
            <w:pPr>
              <w:spacing w:after="20"/>
              <w:ind w:left="20"/>
              <w:jc w:val="both"/>
            </w:pPr>
          </w:p>
          <w:bookmarkEnd w:id="1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 биотермические ямы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</w:p>
          <w:bookmarkEnd w:id="1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</w:p>
          <w:bookmarkEnd w:id="1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144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пост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6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Схема,по которой устанавливаются сервитуты для выгонки сельскохозяйственных животных, а также биометрическиемямы скотомогильников Саралжинский сельский округ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</w:p>
          <w:bookmarkEnd w:id="1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</w:p>
          <w:bookmarkEnd w:id="1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Проходы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</w:p>
          <w:bookmarkEnd w:id="1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населенного пункта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</w:p>
          <w:bookmarkEnd w:id="1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Скотомогильники биотермические ямы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</w:p>
          <w:bookmarkEnd w:id="1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</w:p>
          <w:bookmarkEnd w:id="1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144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пост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7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Схема,по которой устанавливаются сервитуты для выгонки сельскохозяйственных животных, а также биометрическиемямы скотомогильников Муратсайский сельский округ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2"/>
          <w:p>
            <w:pPr>
              <w:spacing w:after="20"/>
              <w:ind w:left="20"/>
              <w:jc w:val="both"/>
            </w:pPr>
          </w:p>
          <w:bookmarkEnd w:id="1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3"/>
          <w:p>
            <w:pPr>
              <w:spacing w:after="20"/>
              <w:ind w:left="20"/>
              <w:jc w:val="both"/>
            </w:pPr>
          </w:p>
          <w:bookmarkEnd w:id="1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Проходы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4"/>
          <w:p>
            <w:pPr>
              <w:spacing w:after="20"/>
              <w:ind w:left="20"/>
              <w:jc w:val="both"/>
            </w:pPr>
          </w:p>
          <w:bookmarkEnd w:id="1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населенного пункта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5"/>
          <w:p>
            <w:pPr>
              <w:spacing w:after="20"/>
              <w:ind w:left="20"/>
              <w:jc w:val="both"/>
            </w:pPr>
          </w:p>
          <w:bookmarkEnd w:id="1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 биотермические ямы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6"/>
          <w:p>
            <w:pPr>
              <w:spacing w:after="20"/>
              <w:ind w:left="20"/>
              <w:jc w:val="both"/>
            </w:pPr>
          </w:p>
          <w:bookmarkEnd w:id="1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7"/>
          <w:p>
            <w:pPr>
              <w:spacing w:after="20"/>
              <w:ind w:left="20"/>
              <w:jc w:val="both"/>
            </w:pPr>
          </w:p>
          <w:bookmarkEnd w:id="1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144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пост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8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Схема,по которой устанавливаются сервитуты для выгонки сельскохозяйственных животных, а также биометрическиемямы скотомогильников Урдинский сельский округ</w:t>
      </w:r>
    </w:p>
    <w:bookmarkEnd w:id="148"/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</w:p>
          <w:bookmarkEnd w:id="1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</w:p>
          <w:bookmarkEnd w:id="1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Проходы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</w:p>
          <w:bookmarkEnd w:id="1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населенного пункта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</w:p>
          <w:bookmarkEnd w:id="1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 биотермические ямы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</w:p>
          <w:bookmarkEnd w:id="1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</w:p>
          <w:bookmarkEnd w:id="1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144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пост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9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Схема,по которой устанавливаются сервитуты для выгонки сельскохозяйственных животных, а также биометрическиемямы скотомогильников Темир Масинский округ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54610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8"/>
          <w:p>
            <w:pPr>
              <w:spacing w:after="20"/>
              <w:ind w:left="20"/>
              <w:jc w:val="both"/>
            </w:pPr>
          </w:p>
          <w:bookmarkEnd w:id="1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9"/>
          <w:p>
            <w:pPr>
              <w:spacing w:after="20"/>
              <w:ind w:left="20"/>
              <w:jc w:val="both"/>
            </w:pPr>
          </w:p>
          <w:bookmarkEnd w:id="1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Проходы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0"/>
          <w:p>
            <w:pPr>
              <w:spacing w:after="20"/>
              <w:ind w:left="20"/>
              <w:jc w:val="both"/>
            </w:pPr>
          </w:p>
          <w:bookmarkEnd w:id="1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населенного пункта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1"/>
          <w:p>
            <w:pPr>
              <w:spacing w:after="20"/>
              <w:ind w:left="20"/>
              <w:jc w:val="both"/>
            </w:pPr>
          </w:p>
          <w:bookmarkEnd w:id="1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 биотермические ямы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2"/>
          <w:p>
            <w:pPr>
              <w:spacing w:after="20"/>
              <w:ind w:left="20"/>
              <w:jc w:val="both"/>
            </w:pPr>
          </w:p>
          <w:bookmarkEnd w:id="1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3"/>
          <w:p>
            <w:pPr>
              <w:spacing w:after="20"/>
              <w:ind w:left="20"/>
              <w:jc w:val="both"/>
            </w:pPr>
          </w:p>
          <w:bookmarkEnd w:id="1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144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пост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9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Схема,по которой устанавливаются сервитуты для выгонки сельскохозяйственных животных, а также биометрическиемямы скотомогильников Уялинский сельский округ</w:t>
      </w:r>
    </w:p>
    <w:bookmarkEnd w:id="164"/>
    <w:bookmarkStart w:name="z2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60452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6"/>
          <w:p>
            <w:pPr>
              <w:spacing w:after="20"/>
              <w:ind w:left="20"/>
              <w:jc w:val="both"/>
            </w:pPr>
          </w:p>
          <w:bookmarkEnd w:id="1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7"/>
          <w:p>
            <w:pPr>
              <w:spacing w:after="20"/>
              <w:ind w:left="20"/>
              <w:jc w:val="both"/>
            </w:pPr>
          </w:p>
          <w:bookmarkEnd w:id="1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Проходы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8"/>
          <w:p>
            <w:pPr>
              <w:spacing w:after="20"/>
              <w:ind w:left="20"/>
              <w:jc w:val="both"/>
            </w:pPr>
          </w:p>
          <w:bookmarkEnd w:id="1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населенного пункта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9"/>
          <w:p>
            <w:pPr>
              <w:spacing w:after="20"/>
              <w:ind w:left="20"/>
              <w:jc w:val="both"/>
            </w:pPr>
          </w:p>
          <w:bookmarkEnd w:id="1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 биотермические ямы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0"/>
          <w:p>
            <w:pPr>
              <w:spacing w:after="20"/>
              <w:ind w:left="20"/>
              <w:jc w:val="both"/>
            </w:pPr>
          </w:p>
          <w:bookmarkEnd w:id="1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1"/>
          <w:p>
            <w:pPr>
              <w:spacing w:after="20"/>
              <w:ind w:left="20"/>
              <w:jc w:val="both"/>
            </w:pPr>
          </w:p>
          <w:bookmarkEnd w:id="1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144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пост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0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по которой пастбища могут быть предоставлены в землепользование пользователям пастбищ Бисенский сельский округ</w:t>
      </w:r>
    </w:p>
    <w:bookmarkEnd w:id="172"/>
    <w:bookmarkStart w:name="z20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7724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</w:p>
          <w:bookmarkEnd w:id="1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</w:p>
          <w:bookmarkEnd w:id="1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</w:p>
          <w:bookmarkEnd w:id="1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1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по которой пастбища могут быть предоставлены в землепользование пользователям пастбищ Сайхинский сельский округ</w:t>
      </w:r>
    </w:p>
    <w:bookmarkEnd w:id="177"/>
    <w:bookmarkStart w:name="z2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9"/>
          <w:p>
            <w:pPr>
              <w:spacing w:after="20"/>
              <w:ind w:left="20"/>
              <w:jc w:val="both"/>
            </w:pPr>
          </w:p>
          <w:bookmarkEnd w:id="1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Границы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0"/>
          <w:p>
            <w:pPr>
              <w:spacing w:after="20"/>
              <w:ind w:left="20"/>
              <w:jc w:val="both"/>
            </w:pPr>
          </w:p>
          <w:bookmarkEnd w:id="1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1"/>
          <w:p>
            <w:pPr>
              <w:spacing w:after="20"/>
              <w:ind w:left="20"/>
              <w:jc w:val="both"/>
            </w:pPr>
          </w:p>
          <w:bookmarkEnd w:id="1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2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по которой пастбища могут быть предоставлены в землепользование пользователям пастбищ Саралжинский сельский округ</w:t>
      </w:r>
    </w:p>
    <w:bookmarkEnd w:id="182"/>
    <w:bookmarkStart w:name="z22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4"/>
          <w:p>
            <w:pPr>
              <w:spacing w:after="20"/>
              <w:ind w:left="20"/>
              <w:jc w:val="both"/>
            </w:pPr>
          </w:p>
          <w:bookmarkEnd w:id="1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5"/>
          <w:p>
            <w:pPr>
              <w:spacing w:after="20"/>
              <w:ind w:left="20"/>
              <w:jc w:val="both"/>
            </w:pPr>
          </w:p>
          <w:bookmarkEnd w:id="1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6"/>
          <w:p>
            <w:pPr>
              <w:spacing w:after="20"/>
              <w:ind w:left="20"/>
              <w:jc w:val="both"/>
            </w:pPr>
          </w:p>
          <w:bookmarkEnd w:id="1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2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по которой пастбища могут быть предоставлены в землепользование пользователям пастбищ Муратсайский сельский округ</w:t>
      </w:r>
    </w:p>
    <w:bookmarkEnd w:id="187"/>
    <w:bookmarkStart w:name="z22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9"/>
          <w:p>
            <w:pPr>
              <w:spacing w:after="20"/>
              <w:ind w:left="20"/>
              <w:jc w:val="both"/>
            </w:pPr>
          </w:p>
          <w:bookmarkEnd w:id="1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0"/>
          <w:p>
            <w:pPr>
              <w:spacing w:after="20"/>
              <w:ind w:left="20"/>
              <w:jc w:val="both"/>
            </w:pPr>
          </w:p>
          <w:bookmarkEnd w:id="1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1"/>
          <w:p>
            <w:pPr>
              <w:spacing w:after="20"/>
              <w:ind w:left="20"/>
              <w:jc w:val="both"/>
            </w:pPr>
          </w:p>
          <w:bookmarkEnd w:id="1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3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по которой пастбища могут быть предоставлены в землепользование пользователям пастбищ Урдинский сельский округ</w:t>
      </w:r>
    </w:p>
    <w:bookmarkEnd w:id="192"/>
    <w:bookmarkStart w:name="z23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4"/>
          <w:p>
            <w:pPr>
              <w:spacing w:after="20"/>
              <w:ind w:left="20"/>
              <w:jc w:val="both"/>
            </w:pPr>
          </w:p>
          <w:bookmarkEnd w:id="1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5"/>
          <w:p>
            <w:pPr>
              <w:spacing w:after="20"/>
              <w:ind w:left="20"/>
              <w:jc w:val="both"/>
            </w:pPr>
          </w:p>
          <w:bookmarkEnd w:id="1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6"/>
          <w:p>
            <w:pPr>
              <w:spacing w:after="20"/>
              <w:ind w:left="20"/>
              <w:jc w:val="both"/>
            </w:pPr>
          </w:p>
          <w:bookmarkEnd w:id="1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3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по которой пастбища могут быть предоставлены в землепользование пользователям пастбищ Темир Масинский округ</w:t>
      </w:r>
    </w:p>
    <w:bookmarkEnd w:id="197"/>
    <w:bookmarkStart w:name="z23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48387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9"/>
          <w:p>
            <w:pPr>
              <w:spacing w:after="20"/>
              <w:ind w:left="20"/>
              <w:jc w:val="both"/>
            </w:pPr>
          </w:p>
          <w:bookmarkEnd w:id="1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0"/>
          <w:p>
            <w:pPr>
              <w:spacing w:after="20"/>
              <w:ind w:left="20"/>
              <w:jc w:val="both"/>
            </w:pPr>
          </w:p>
          <w:bookmarkEnd w:id="2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1"/>
          <w:p>
            <w:pPr>
              <w:spacing w:after="20"/>
              <w:ind w:left="20"/>
              <w:jc w:val="both"/>
            </w:pPr>
          </w:p>
          <w:bookmarkEnd w:id="2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4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по которой пастбища могут быть предоставлены в землепользование пользователям пастбищ Уялинский сельский округ</w:t>
      </w:r>
    </w:p>
    <w:bookmarkEnd w:id="202"/>
    <w:bookmarkStart w:name="z24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48006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 ЗНАКИ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4"/>
          <w:p>
            <w:pPr>
              <w:spacing w:after="20"/>
              <w:ind w:left="20"/>
              <w:jc w:val="both"/>
            </w:pPr>
          </w:p>
          <w:bookmarkEnd w:id="2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5"/>
          <w:p>
            <w:pPr>
              <w:spacing w:after="20"/>
              <w:ind w:left="20"/>
              <w:jc w:val="both"/>
            </w:pPr>
          </w:p>
          <w:bookmarkEnd w:id="2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6"/>
          <w:p>
            <w:pPr>
              <w:spacing w:after="20"/>
              <w:ind w:left="20"/>
              <w:jc w:val="both"/>
            </w:pPr>
          </w:p>
          <w:bookmarkEnd w:id="2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5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определения пастбищ, подлежащих резервированию в целях удовлетворения потребностей населения в выпасе сельскохозяйственных животных на частных подворьях  Саралжинский с/о.</w:t>
      </w:r>
    </w:p>
    <w:bookmarkEnd w:id="207"/>
    <w:bookmarkStart w:name="z25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5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определения пастбищ, подлежащих резервированию в целях удовлетворения потребностей населения в выпасе сельскохозяйственных животных на частных подворьях  Урдинский с/о.</w:t>
      </w:r>
    </w:p>
    <w:bookmarkEnd w:id="209"/>
    <w:bookmarkStart w:name="z25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5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источникам воды (озера, реки, пруды, котлы, оросительные каналы, трубные или шахтные колодцы) выполненная в соответствии с нормами водопотребления Бисенский с/о.</w:t>
      </w:r>
    </w:p>
    <w:bookmarkEnd w:id="211"/>
    <w:bookmarkStart w:name="z25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5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источникам воды (озера, реки, пруды, котлы, оросительные каналы, трубные или шахтные колодцы) выполненная в соответствии с нормами водопотребления Сайхинский с/о.</w:t>
      </w:r>
    </w:p>
    <w:bookmarkEnd w:id="213"/>
    <w:bookmarkStart w:name="z26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6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источникам воды (озера, реки, пруды, котлы, оросительные каналы, трубные или шахтные колодцы) выполненная в соответствии с нормами водопотребления Саражинский с/о.</w:t>
      </w:r>
    </w:p>
    <w:bookmarkEnd w:id="215"/>
    <w:bookmarkStart w:name="z26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6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источникам воды (озера, реки, пруды, котлы, оросительные каналы, трубные или шахтные колодцы) выполненная в соответствии с нормами водопотребления Муратсайский с/о.</w:t>
      </w:r>
    </w:p>
    <w:bookmarkEnd w:id="217"/>
    <w:bookmarkStart w:name="z26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6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источникам воды (озера, реки, пруды, котлы, оросительные каналы, трубные или шахтные колодцы) выполненная в соответствии с нормами водопотребления Урдинский с/о.</w:t>
      </w:r>
    </w:p>
    <w:bookmarkEnd w:id="219"/>
    <w:bookmarkStart w:name="z26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7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источникам воды (озера, реки, пруды, котлы, оросительные каналы, трубные или шахтные колодцы) выполненная в соответствии с нормами водопотребления Темир Масинский с/о.</w:t>
      </w:r>
    </w:p>
    <w:bookmarkEnd w:id="221"/>
    <w:bookmarkStart w:name="z27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74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источникам воды (озера, реки, пруды, котлы, оросительные каналы, трубные или шахтные колодцы) выполненная в соответствии с нормами водопотребления Уялинский с/о.</w:t>
      </w:r>
    </w:p>
    <w:bookmarkEnd w:id="223"/>
    <w:bookmarkStart w:name="z27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7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сельскохозяйственных животных на отдаленных пастбищах Бисенский с/о.</w:t>
      </w:r>
    </w:p>
    <w:bookmarkEnd w:id="225"/>
    <w:bookmarkStart w:name="z27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80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сельскохозяйственных животных на отдаленных пастбищах Сайхинский с/о.</w:t>
      </w:r>
    </w:p>
    <w:bookmarkEnd w:id="227"/>
    <w:bookmarkStart w:name="z28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8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сельскохозяйственных животных на отдаленных пастбищах Саралжинский с/о.</w:t>
      </w:r>
    </w:p>
    <w:bookmarkEnd w:id="229"/>
    <w:bookmarkStart w:name="z28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8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сельскохозяйственных животных на отдаленных пастбищах Муратсайский с/о.</w:t>
      </w:r>
    </w:p>
    <w:bookmarkEnd w:id="231"/>
    <w:bookmarkStart w:name="z28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8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сельскохозяйственных животных на отдаленных пастбищах Урдинский с/о.</w:t>
      </w:r>
    </w:p>
    <w:bookmarkEnd w:id="233"/>
    <w:bookmarkStart w:name="z29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9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сельскохозяйственных животных на отдаленных пастбищах Темир Масинский с/о.</w:t>
      </w:r>
    </w:p>
    <w:bookmarkEnd w:id="235"/>
    <w:bookmarkStart w:name="z29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9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сельскохозяйственных животных на отдаленных пастбищах Уялинский с/о.</w:t>
      </w:r>
    </w:p>
    <w:bookmarkEnd w:id="237"/>
    <w:bookmarkStart w:name="z29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