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8af71" w14:textId="098af7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Бокейординскому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Бокейординского районного маслихата Западно-Казахстанской области от 20 декабря 2024 года № 25-5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Бокейординский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Бокейординскому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Л.Кайргалиева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Бокейординского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2024 года №25-5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Бокейординском районе на 2025-2029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Бокейординскому району на 2025-2029 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 173 "Об утверждении Правил рационального использования пастбищ" (зарегистрирован в Министерстве юстиции Республики Казахстан 28 апреля 2017 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 11064).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План содержит:</w:t>
      </w:r>
    </w:p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определения пастбищ, подлежащих резервированию в целях удовлетворения потребностей населения в выпасе сельскохозяйственных животных на частных подворьях,согласно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Схема размещения сельскохозяйственных животных на отдаленных пастбищах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в Бокейординском районе имеются 7 сельских округов, 20 населенных пунктов.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Бокейординского района 1 920 445 га. В том числе 875 701 гектара пастбищ, 610 744 гектара обводненных пастбищ.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назначения– 566 595 га;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–142 086 га;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196 164 га.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Бокейординском районе насчитывается крупного рогатого скота 109 232 голов, мелкого рогатого скота 109 422 голов, 35 867 голов лощадей, 1 186 голов верблюдов.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Бокейординском районе имеются всего 1 376 444 га пастбищных угодий. В черте населенного пункта числится 133 570 га пастбищ, в землях запаса имеются 196 164 га пастбищных угодий.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151 329,36 га пастбищных угодий.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Бокейординского района.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3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нормативных документов определяется расположение пастбищ на территории административно-территориальной единицы при разделении категорий земель, собственников земельных участков и землепользователей по Бисенскому с/о.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66294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6"/>
          <w:p>
            <w:pPr>
              <w:spacing w:after="20"/>
              <w:ind w:left="20"/>
              <w:jc w:val="both"/>
            </w:pPr>
          </w:p>
          <w:bookmarkEnd w:id="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7"/>
          <w:p>
            <w:pPr>
              <w:spacing w:after="20"/>
              <w:ind w:left="20"/>
              <w:jc w:val="both"/>
            </w:pPr>
          </w:p>
          <w:bookmarkEnd w:id="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8"/>
          <w:p>
            <w:pPr>
              <w:spacing w:after="20"/>
              <w:ind w:left="20"/>
              <w:jc w:val="both"/>
            </w:pPr>
          </w:p>
          <w:bookmarkEnd w:id="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9"/>
          <w:p>
            <w:pPr>
              <w:spacing w:after="20"/>
              <w:ind w:left="20"/>
              <w:jc w:val="both"/>
            </w:pPr>
          </w:p>
          <w:bookmarkEnd w:id="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0"/>
          <w:p>
            <w:pPr>
              <w:spacing w:after="20"/>
              <w:ind w:left="20"/>
              <w:jc w:val="both"/>
            </w:pPr>
          </w:p>
          <w:bookmarkEnd w:id="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нормативных документов определяется расположение пастбищ на территории административно-территориальной единицы при разделении категорий земель, собственников земельных участков и землепользователей по Муратсайскому с/о.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</w:p>
          <w:bookmarkEnd w:id="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</w:p>
          <w:bookmarkEnd w:id="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</w:p>
          <w:bookmarkEnd w:id="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</w:p>
          <w:bookmarkEnd w:id="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</w:p>
          <w:bookmarkEnd w:id="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</w:p>
          <w:bookmarkEnd w:id="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55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нормативных документов определяется расположение пастбищ на территории административно-территориальной единицы при разделении категорий земель, собственников земельных участков и землепользователей по Урдинскому с/о.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</w:p>
          <w:bookmarkEnd w:id="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2"/>
          <w:p>
            <w:pPr>
              <w:spacing w:after="20"/>
              <w:ind w:left="20"/>
              <w:jc w:val="both"/>
            </w:pPr>
          </w:p>
          <w:bookmarkEnd w:id="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3"/>
          <w:p>
            <w:pPr>
              <w:spacing w:after="20"/>
              <w:ind w:left="20"/>
              <w:jc w:val="both"/>
            </w:pPr>
          </w:p>
          <w:bookmarkEnd w:id="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4"/>
          <w:p>
            <w:pPr>
              <w:spacing w:after="20"/>
              <w:ind w:left="20"/>
              <w:jc w:val="both"/>
            </w:pPr>
          </w:p>
          <w:bookmarkEnd w:id="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</w:p>
          <w:bookmarkEnd w:id="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нормативных документов определяется расположение пастбищ на территории административно-территориальной единицы при разделении категорий земель, собственников земельных участков и землепользователей по Сайхинскому с/о.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8"/>
          <w:p>
            <w:pPr>
              <w:spacing w:after="20"/>
              <w:ind w:left="20"/>
              <w:jc w:val="both"/>
            </w:pPr>
          </w:p>
          <w:bookmarkEnd w:id="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9"/>
          <w:p>
            <w:pPr>
              <w:spacing w:after="20"/>
              <w:ind w:left="20"/>
              <w:jc w:val="both"/>
            </w:pPr>
          </w:p>
          <w:bookmarkEnd w:id="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0"/>
          <w:p>
            <w:pPr>
              <w:spacing w:after="20"/>
              <w:ind w:left="20"/>
              <w:jc w:val="both"/>
            </w:pPr>
          </w:p>
          <w:bookmarkEnd w:id="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1"/>
          <w:p>
            <w:pPr>
              <w:spacing w:after="20"/>
              <w:ind w:left="20"/>
              <w:jc w:val="both"/>
            </w:pPr>
          </w:p>
          <w:bookmarkEnd w:id="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2"/>
          <w:p>
            <w:pPr>
              <w:spacing w:after="20"/>
              <w:ind w:left="20"/>
              <w:jc w:val="both"/>
            </w:pPr>
          </w:p>
          <w:bookmarkEnd w:id="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3"/>
          <w:p>
            <w:pPr>
              <w:spacing w:after="20"/>
              <w:ind w:left="20"/>
              <w:jc w:val="both"/>
            </w:pPr>
          </w:p>
          <w:bookmarkEnd w:id="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55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сенокос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6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нормативных документов определяется расположение пастбищ на территории административно-территориальной единицы при разделении категорий земель, собственников земельных участков и землепользователей по Саралжинскому с/о.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6"/>
          <w:p>
            <w:pPr>
              <w:spacing w:after="20"/>
              <w:ind w:left="20"/>
              <w:jc w:val="both"/>
            </w:pPr>
          </w:p>
          <w:bookmarkEnd w:id="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7"/>
          <w:p>
            <w:pPr>
              <w:spacing w:after="20"/>
              <w:ind w:left="20"/>
              <w:jc w:val="both"/>
            </w:pPr>
          </w:p>
          <w:bookmarkEnd w:id="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8"/>
          <w:p>
            <w:pPr>
              <w:spacing w:after="20"/>
              <w:ind w:left="20"/>
              <w:jc w:val="both"/>
            </w:pPr>
          </w:p>
          <w:bookmarkEnd w:id="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9"/>
          <w:p>
            <w:pPr>
              <w:spacing w:after="20"/>
              <w:ind w:left="20"/>
              <w:jc w:val="both"/>
            </w:pPr>
          </w:p>
          <w:bookmarkEnd w:id="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0"/>
          <w:p>
            <w:pPr>
              <w:spacing w:after="20"/>
              <w:ind w:left="20"/>
              <w:jc w:val="both"/>
            </w:pPr>
          </w:p>
          <w:bookmarkEnd w:id="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</w:p>
          <w:bookmarkEnd w:id="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55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сенокос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нормативных документов определяется расположение пастбищ на территории административно-территориальной единицы при разделении категорий земель, собственников земельных участков и землепользователей по Темир Масинскому с/о.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39624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4"/>
          <w:p>
            <w:pPr>
              <w:spacing w:after="20"/>
              <w:ind w:left="20"/>
              <w:jc w:val="both"/>
            </w:pPr>
          </w:p>
          <w:bookmarkEnd w:id="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5"/>
          <w:p>
            <w:pPr>
              <w:spacing w:after="20"/>
              <w:ind w:left="20"/>
              <w:jc w:val="both"/>
            </w:pPr>
          </w:p>
          <w:bookmarkEnd w:id="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6"/>
          <w:p>
            <w:pPr>
              <w:spacing w:after="20"/>
              <w:ind w:left="20"/>
              <w:jc w:val="both"/>
            </w:pPr>
          </w:p>
          <w:bookmarkEnd w:id="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7"/>
          <w:p>
            <w:pPr>
              <w:spacing w:after="20"/>
              <w:ind w:left="20"/>
              <w:jc w:val="both"/>
            </w:pPr>
          </w:p>
          <w:bookmarkEnd w:id="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8"/>
          <w:p>
            <w:pPr>
              <w:spacing w:after="20"/>
              <w:ind w:left="20"/>
              <w:jc w:val="both"/>
            </w:pPr>
          </w:p>
          <w:bookmarkEnd w:id="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8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нормативных документов определяется расположение пастбищ на территории административно-территориальной единицы при разделении категорий земель, собственников земельных участков и землепользователей по Уялинскому с/о.</w:t>
      </w:r>
    </w:p>
    <w:bookmarkEnd w:id="69"/>
    <w:bookmarkStart w:name="z8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9596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1"/>
          <w:p>
            <w:pPr>
              <w:spacing w:after="20"/>
              <w:ind w:left="20"/>
              <w:jc w:val="both"/>
            </w:pPr>
          </w:p>
          <w:bookmarkEnd w:id="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2"/>
          <w:p>
            <w:pPr>
              <w:spacing w:after="20"/>
              <w:ind w:left="20"/>
              <w:jc w:val="both"/>
            </w:pPr>
          </w:p>
          <w:bookmarkEnd w:id="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3"/>
          <w:p>
            <w:pPr>
              <w:spacing w:after="20"/>
              <w:ind w:left="20"/>
              <w:jc w:val="both"/>
            </w:pPr>
          </w:p>
          <w:bookmarkEnd w:id="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4"/>
          <w:p>
            <w:pPr>
              <w:spacing w:after="20"/>
              <w:ind w:left="20"/>
              <w:jc w:val="both"/>
            </w:pPr>
          </w:p>
          <w:bookmarkEnd w:id="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5"/>
          <w:p>
            <w:pPr>
              <w:spacing w:after="20"/>
              <w:ind w:left="20"/>
              <w:jc w:val="both"/>
            </w:pPr>
          </w:p>
          <w:bookmarkEnd w:id="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9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Бисенского с/о с указанием пастбищ для нужд населения для выпаса сельскохозяйственных животных на частных подворьях, в том числе общественных пастбищ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9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Сайхинского с/о с указанием пастбищ для нужд населения для выпаса сельскохозяйственных животных на частных подворьях, в том числе общественных пастбищ</w:t>
      </w:r>
    </w:p>
    <w:bookmarkEnd w:id="78"/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9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Саралжинского с/о с указанием пастбищ для нужд населения для выпаса сельскохозяйственных животных на частных подворьях, в том числе общественных пастбищ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10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Муратсайского с/о с указанием пастбищ для нужд населения для выпаса сельскохозяйственных животных на частных подворьях, в том числе общественных пастбищ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10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Урдинского с/о с указанием пастбищ для нужд населения для выпаса сельскохозяйственных животных на частных подворьях, в том числе общественных пастбищ</w:t>
      </w:r>
    </w:p>
    <w:bookmarkEnd w:id="84"/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6"/>
          <w:p>
            <w:pPr>
              <w:spacing w:after="20"/>
              <w:ind w:left="20"/>
              <w:jc w:val="both"/>
            </w:pPr>
          </w:p>
          <w:bookmarkEnd w:id="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Граница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7"/>
          <w:p>
            <w:pPr>
              <w:spacing w:after="20"/>
              <w:ind w:left="20"/>
              <w:jc w:val="both"/>
            </w:pPr>
          </w:p>
          <w:bookmarkEnd w:id="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922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 маршруты пастбищ и передвижения сельскохозяйственных животных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8"/>
          <w:p>
            <w:pPr>
              <w:spacing w:after="20"/>
              <w:ind w:left="20"/>
              <w:jc w:val="both"/>
            </w:pPr>
          </w:p>
          <w:bookmarkEnd w:id="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9"/>
          <w:p>
            <w:pPr>
              <w:spacing w:after="20"/>
              <w:ind w:left="20"/>
              <w:jc w:val="both"/>
            </w:pPr>
          </w:p>
          <w:bookmarkEnd w:id="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0"/>
          <w:p>
            <w:pPr>
              <w:spacing w:after="20"/>
              <w:ind w:left="20"/>
              <w:jc w:val="both"/>
            </w:pPr>
          </w:p>
          <w:bookmarkEnd w:id="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11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Темир Масинского с/о с указанием пастбищ для нужд населения для выпаса сельскохозяйственных животных на частных подворьях, в том числе общественных пастбищ</w:t>
      </w:r>
    </w:p>
    <w:bookmarkEnd w:id="91"/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11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Уялинского с/о с указанием пастбищ для нужд населения для выпаса сельскохозяйственных животных на частных подворьях, в том числе общественных пастбищ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годы.</w:t>
            </w:r>
          </w:p>
        </w:tc>
      </w:tr>
    </w:tbl>
    <w:bookmarkStart w:name="z11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предлагаемая на основе геоботанического обследования пастбищ Бисенский сельский округ</w:t>
      </w:r>
    </w:p>
    <w:bookmarkEnd w:id="95"/>
    <w:bookmarkStart w:name="z11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4930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предоставляемая на основании геоботанического обследования пастбищ  Сайхинский сельский округ</w:t>
      </w:r>
    </w:p>
    <w:bookmarkEnd w:id="98"/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предоставляемая на основании геоботанического обследования пастбищ  Саралжинский сельский округ</w:t>
      </w:r>
    </w:p>
    <w:bookmarkEnd w:id="101"/>
    <w:bookmarkStart w:name="z12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предоставляемая на основании геоботанического обследования пастбищ  Муратсайский сельский округ</w:t>
      </w:r>
    </w:p>
    <w:bookmarkEnd w:id="104"/>
    <w:bookmarkStart w:name="z13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предоставляемая на основании геоботанического обследования пастбищ Урдинский сельский округ</w:t>
      </w:r>
    </w:p>
    <w:bookmarkEnd w:id="107"/>
    <w:bookmarkStart w:name="z13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предоставляемая на основании геоботанического обследования пастбищ  Темир Масинский сельский округ</w:t>
      </w:r>
    </w:p>
    <w:bookmarkEnd w:id="110"/>
    <w:bookmarkStart w:name="z13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9850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пастбищных оборотов, предоставляемая на основании геоботанического обследования пастбищ  Уялинский сельский округ</w:t>
      </w:r>
    </w:p>
    <w:bookmarkEnd w:id="113"/>
    <w:bookmarkStart w:name="z14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6962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Схема,по которой устанавливаются сервитуты для выгонки сельскохозяйственных животных, а также биометрическиемямы скотомогильников Бисенский сельский округ</w:t>
      </w:r>
    </w:p>
    <w:bookmarkEnd w:id="116"/>
    <w:bookmarkStart w:name="z14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2898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18"/>
          <w:p>
            <w:pPr>
              <w:spacing w:after="20"/>
              <w:ind w:left="20"/>
              <w:jc w:val="both"/>
            </w:pPr>
          </w:p>
          <w:bookmarkEnd w:id="1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сельского округа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19"/>
          <w:p>
            <w:pPr>
              <w:spacing w:after="20"/>
              <w:ind w:left="20"/>
              <w:jc w:val="both"/>
            </w:pPr>
          </w:p>
          <w:bookmarkEnd w:id="1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Проходы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0"/>
          <w:p>
            <w:pPr>
              <w:spacing w:after="20"/>
              <w:ind w:left="20"/>
              <w:jc w:val="both"/>
            </w:pPr>
          </w:p>
          <w:bookmarkEnd w:id="1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населенного пункта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1"/>
          <w:p>
            <w:pPr>
              <w:spacing w:after="20"/>
              <w:ind w:left="20"/>
              <w:jc w:val="both"/>
            </w:pPr>
          </w:p>
          <w:bookmarkEnd w:id="1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 биотермические ямы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22"/>
          <w:p>
            <w:pPr>
              <w:spacing w:after="20"/>
              <w:ind w:left="20"/>
              <w:jc w:val="both"/>
            </w:pPr>
          </w:p>
          <w:bookmarkEnd w:id="1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23"/>
          <w:p>
            <w:pPr>
              <w:spacing w:after="20"/>
              <w:ind w:left="20"/>
              <w:jc w:val="both"/>
            </w:pPr>
          </w:p>
          <w:bookmarkEnd w:id="1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пост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5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Схема,по которой устанавливаются сервитуты для выгонки сельскохозяйственных животных, а также биометрическиемямы скотомогильников Сайхинский сельский округ</w:t>
      </w:r>
    </w:p>
    <w:bookmarkEnd w:id="124"/>
    <w:bookmarkStart w:name="z1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26"/>
          <w:p>
            <w:pPr>
              <w:spacing w:after="20"/>
              <w:ind w:left="20"/>
              <w:jc w:val="both"/>
            </w:pPr>
          </w:p>
          <w:bookmarkEnd w:id="1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27"/>
          <w:p>
            <w:pPr>
              <w:spacing w:after="20"/>
              <w:ind w:left="20"/>
              <w:jc w:val="both"/>
            </w:pPr>
          </w:p>
          <w:bookmarkEnd w:id="1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Проходы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28"/>
          <w:p>
            <w:pPr>
              <w:spacing w:after="20"/>
              <w:ind w:left="20"/>
              <w:jc w:val="both"/>
            </w:pPr>
          </w:p>
          <w:bookmarkEnd w:id="1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населенного пункта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29"/>
          <w:p>
            <w:pPr>
              <w:spacing w:after="20"/>
              <w:ind w:left="20"/>
              <w:jc w:val="both"/>
            </w:pPr>
          </w:p>
          <w:bookmarkEnd w:id="1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 биотермические ямы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30"/>
          <w:p>
            <w:pPr>
              <w:spacing w:after="20"/>
              <w:ind w:left="20"/>
              <w:jc w:val="both"/>
            </w:pPr>
          </w:p>
          <w:bookmarkEnd w:id="1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31"/>
          <w:p>
            <w:pPr>
              <w:spacing w:after="20"/>
              <w:ind w:left="20"/>
              <w:jc w:val="both"/>
            </w:pPr>
          </w:p>
          <w:bookmarkEnd w:id="1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пост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Схема,по которой устанавливаются сервитуты для выгонки сельскохозяйственных животных, а также биометрическиемямы скотомогильников Саралжинский сельский округ</w:t>
      </w:r>
    </w:p>
    <w:bookmarkEnd w:id="132"/>
    <w:bookmarkStart w:name="z16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34"/>
          <w:p>
            <w:pPr>
              <w:spacing w:after="20"/>
              <w:ind w:left="20"/>
              <w:jc w:val="both"/>
            </w:pPr>
          </w:p>
          <w:bookmarkEnd w:id="1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35"/>
          <w:p>
            <w:pPr>
              <w:spacing w:after="20"/>
              <w:ind w:left="20"/>
              <w:jc w:val="both"/>
            </w:pPr>
          </w:p>
          <w:bookmarkEnd w:id="1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Проходы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36"/>
          <w:p>
            <w:pPr>
              <w:spacing w:after="20"/>
              <w:ind w:left="20"/>
              <w:jc w:val="both"/>
            </w:pPr>
          </w:p>
          <w:bookmarkEnd w:id="1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населенного пункта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37"/>
          <w:p>
            <w:pPr>
              <w:spacing w:after="20"/>
              <w:ind w:left="20"/>
              <w:jc w:val="both"/>
            </w:pPr>
          </w:p>
          <w:bookmarkEnd w:id="1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Скотомогильники биотермические ямы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38"/>
          <w:p>
            <w:pPr>
              <w:spacing w:after="20"/>
              <w:ind w:left="20"/>
              <w:jc w:val="both"/>
            </w:pPr>
          </w:p>
          <w:bookmarkEnd w:id="1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39"/>
          <w:p>
            <w:pPr>
              <w:spacing w:after="20"/>
              <w:ind w:left="20"/>
              <w:jc w:val="both"/>
            </w:pPr>
          </w:p>
          <w:bookmarkEnd w:id="1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пост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7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Схема,по которой устанавливаются сервитуты для выгонки сельскохозяйственных животных, а также биометрическиемямы скотомогильников Муратсайский сельский округ</w:t>
      </w:r>
    </w:p>
    <w:bookmarkEnd w:id="140"/>
    <w:bookmarkStart w:name="z17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42"/>
          <w:p>
            <w:pPr>
              <w:spacing w:after="20"/>
              <w:ind w:left="20"/>
              <w:jc w:val="both"/>
            </w:pPr>
          </w:p>
          <w:bookmarkEnd w:id="1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43"/>
          <w:p>
            <w:pPr>
              <w:spacing w:after="20"/>
              <w:ind w:left="20"/>
              <w:jc w:val="both"/>
            </w:pPr>
          </w:p>
          <w:bookmarkEnd w:id="1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Проходы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44"/>
          <w:p>
            <w:pPr>
              <w:spacing w:after="20"/>
              <w:ind w:left="20"/>
              <w:jc w:val="both"/>
            </w:pPr>
          </w:p>
          <w:bookmarkEnd w:id="1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населенного пункта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45"/>
          <w:p>
            <w:pPr>
              <w:spacing w:after="20"/>
              <w:ind w:left="20"/>
              <w:jc w:val="both"/>
            </w:pPr>
          </w:p>
          <w:bookmarkEnd w:id="1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 биотермические ямы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46"/>
          <w:p>
            <w:pPr>
              <w:spacing w:after="20"/>
              <w:ind w:left="20"/>
              <w:jc w:val="both"/>
            </w:pPr>
          </w:p>
          <w:bookmarkEnd w:id="1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47"/>
          <w:p>
            <w:pPr>
              <w:spacing w:after="20"/>
              <w:ind w:left="20"/>
              <w:jc w:val="both"/>
            </w:pPr>
          </w:p>
          <w:bookmarkEnd w:id="1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пост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Схема,по которой устанавливаются сервитуты для выгонки сельскохозяйственных животных, а также биометрическиемямы скотомогильников Урдинский сельский округ</w:t>
      </w:r>
    </w:p>
    <w:bookmarkEnd w:id="148"/>
    <w:bookmarkStart w:name="z18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50"/>
          <w:p>
            <w:pPr>
              <w:spacing w:after="20"/>
              <w:ind w:left="20"/>
              <w:jc w:val="both"/>
            </w:pPr>
          </w:p>
          <w:bookmarkEnd w:id="1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51"/>
          <w:p>
            <w:pPr>
              <w:spacing w:after="20"/>
              <w:ind w:left="20"/>
              <w:jc w:val="both"/>
            </w:pPr>
          </w:p>
          <w:bookmarkEnd w:id="1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Проходы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52"/>
          <w:p>
            <w:pPr>
              <w:spacing w:after="20"/>
              <w:ind w:left="20"/>
              <w:jc w:val="both"/>
            </w:pPr>
          </w:p>
          <w:bookmarkEnd w:id="1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населенного пункта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53"/>
          <w:p>
            <w:pPr>
              <w:spacing w:after="20"/>
              <w:ind w:left="20"/>
              <w:jc w:val="both"/>
            </w:pPr>
          </w:p>
          <w:bookmarkEnd w:id="1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 биотермические ямы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54"/>
          <w:p>
            <w:pPr>
              <w:spacing w:after="20"/>
              <w:ind w:left="20"/>
              <w:jc w:val="both"/>
            </w:pPr>
          </w:p>
          <w:bookmarkEnd w:id="1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55"/>
          <w:p>
            <w:pPr>
              <w:spacing w:after="20"/>
              <w:ind w:left="20"/>
              <w:jc w:val="both"/>
            </w:pPr>
          </w:p>
          <w:bookmarkEnd w:id="1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пост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0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Схема,по которой устанавливаются сервитуты для выгонки сельскохозяйственных животных, а также биометрическиемямы скотомогильников Темир Масинский округ</w:t>
      </w:r>
    </w:p>
    <w:bookmarkEnd w:id="156"/>
    <w:bookmarkStart w:name="z19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54610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58"/>
          <w:p>
            <w:pPr>
              <w:spacing w:after="20"/>
              <w:ind w:left="20"/>
              <w:jc w:val="both"/>
            </w:pPr>
          </w:p>
          <w:bookmarkEnd w:id="1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59"/>
          <w:p>
            <w:pPr>
              <w:spacing w:after="20"/>
              <w:ind w:left="20"/>
              <w:jc w:val="both"/>
            </w:pPr>
          </w:p>
          <w:bookmarkEnd w:id="1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Проходы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60"/>
          <w:p>
            <w:pPr>
              <w:spacing w:after="20"/>
              <w:ind w:left="20"/>
              <w:jc w:val="both"/>
            </w:pPr>
          </w:p>
          <w:bookmarkEnd w:id="1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населенного пункта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61"/>
          <w:p>
            <w:pPr>
              <w:spacing w:after="20"/>
              <w:ind w:left="20"/>
              <w:jc w:val="both"/>
            </w:pPr>
          </w:p>
          <w:bookmarkEnd w:id="1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 биотермические ямы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62"/>
          <w:p>
            <w:pPr>
              <w:spacing w:after="20"/>
              <w:ind w:left="20"/>
              <w:jc w:val="both"/>
            </w:pPr>
          </w:p>
          <w:bookmarkEnd w:id="1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63"/>
          <w:p>
            <w:pPr>
              <w:spacing w:after="20"/>
              <w:ind w:left="20"/>
              <w:jc w:val="both"/>
            </w:pPr>
          </w:p>
          <w:bookmarkEnd w:id="1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пост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99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Схема,по которой устанавливаются сервитуты для выгонки сельскохозяйственных животных, а также биометрическиемямы скотомогильников Уялинский сельский округ</w:t>
      </w:r>
    </w:p>
    <w:bookmarkEnd w:id="164"/>
    <w:bookmarkStart w:name="z20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60452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66"/>
          <w:p>
            <w:pPr>
              <w:spacing w:after="20"/>
              <w:ind w:left="20"/>
              <w:jc w:val="both"/>
            </w:pPr>
          </w:p>
          <w:bookmarkEnd w:id="1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67"/>
          <w:p>
            <w:pPr>
              <w:spacing w:after="20"/>
              <w:ind w:left="20"/>
              <w:jc w:val="both"/>
            </w:pPr>
          </w:p>
          <w:bookmarkEnd w:id="1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Проходы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68"/>
          <w:p>
            <w:pPr>
              <w:spacing w:after="20"/>
              <w:ind w:left="20"/>
              <w:jc w:val="both"/>
            </w:pPr>
          </w:p>
          <w:bookmarkEnd w:id="1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Границы населенного пункта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69"/>
          <w:p>
            <w:pPr>
              <w:spacing w:after="20"/>
              <w:ind w:left="20"/>
              <w:jc w:val="both"/>
            </w:pPr>
          </w:p>
          <w:bookmarkEnd w:id="1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 биотермические ямы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70"/>
          <w:p>
            <w:pPr>
              <w:spacing w:after="20"/>
              <w:ind w:left="20"/>
              <w:jc w:val="both"/>
            </w:pPr>
          </w:p>
          <w:bookmarkEnd w:id="1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71"/>
          <w:p>
            <w:pPr>
              <w:spacing w:after="20"/>
              <w:ind w:left="20"/>
              <w:jc w:val="both"/>
            </w:pPr>
          </w:p>
          <w:bookmarkEnd w:id="1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827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пост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которой пастбища могут быть предоставлены в землепользование пользователям пастбищ Бисенский сельский округ</w:t>
      </w:r>
    </w:p>
    <w:bookmarkEnd w:id="172"/>
    <w:bookmarkStart w:name="z20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7724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74"/>
          <w:p>
            <w:pPr>
              <w:spacing w:after="20"/>
              <w:ind w:left="20"/>
              <w:jc w:val="both"/>
            </w:pPr>
          </w:p>
          <w:bookmarkEnd w:id="1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75"/>
          <w:p>
            <w:pPr>
              <w:spacing w:after="20"/>
              <w:ind w:left="20"/>
              <w:jc w:val="both"/>
            </w:pPr>
          </w:p>
          <w:bookmarkEnd w:id="1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76"/>
          <w:p>
            <w:pPr>
              <w:spacing w:after="20"/>
              <w:ind w:left="20"/>
              <w:jc w:val="both"/>
            </w:pPr>
          </w:p>
          <w:bookmarkEnd w:id="1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4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которой пастбища могут быть предоставлены в землепользование пользователям пастбищ Сайхинский сельский округ</w:t>
      </w:r>
    </w:p>
    <w:bookmarkEnd w:id="177"/>
    <w:bookmarkStart w:name="z21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79"/>
          <w:p>
            <w:pPr>
              <w:spacing w:after="20"/>
              <w:ind w:left="20"/>
              <w:jc w:val="both"/>
            </w:pPr>
          </w:p>
          <w:bookmarkEnd w:id="1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80"/>
          <w:p>
            <w:pPr>
              <w:spacing w:after="20"/>
              <w:ind w:left="20"/>
              <w:jc w:val="both"/>
            </w:pPr>
          </w:p>
          <w:bookmarkEnd w:id="1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81"/>
          <w:p>
            <w:pPr>
              <w:spacing w:after="20"/>
              <w:ind w:left="20"/>
              <w:jc w:val="both"/>
            </w:pPr>
          </w:p>
          <w:bookmarkEnd w:id="1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которой пастбища могут быть предоставлены в землепользование пользователям пастбищ Саралжинский сельский округ</w:t>
      </w:r>
    </w:p>
    <w:bookmarkEnd w:id="182"/>
    <w:bookmarkStart w:name="z22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84"/>
          <w:p>
            <w:pPr>
              <w:spacing w:after="20"/>
              <w:ind w:left="20"/>
              <w:jc w:val="both"/>
            </w:pPr>
          </w:p>
          <w:bookmarkEnd w:id="1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85"/>
          <w:p>
            <w:pPr>
              <w:spacing w:after="20"/>
              <w:ind w:left="20"/>
              <w:jc w:val="both"/>
            </w:pPr>
          </w:p>
          <w:bookmarkEnd w:id="1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86"/>
          <w:p>
            <w:pPr>
              <w:spacing w:after="20"/>
              <w:ind w:left="20"/>
              <w:jc w:val="both"/>
            </w:pPr>
          </w:p>
          <w:bookmarkEnd w:id="1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6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которой пастбища могут быть предоставлены в землепользование пользователям пастбищ Муратсайский сельский округ</w:t>
      </w:r>
    </w:p>
    <w:bookmarkEnd w:id="187"/>
    <w:bookmarkStart w:name="z22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89"/>
          <w:p>
            <w:pPr>
              <w:spacing w:after="20"/>
              <w:ind w:left="20"/>
              <w:jc w:val="both"/>
            </w:pPr>
          </w:p>
          <w:bookmarkEnd w:id="1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90"/>
          <w:p>
            <w:pPr>
              <w:spacing w:after="20"/>
              <w:ind w:left="20"/>
              <w:jc w:val="both"/>
            </w:pPr>
          </w:p>
          <w:bookmarkEnd w:id="1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91"/>
          <w:p>
            <w:pPr>
              <w:spacing w:after="20"/>
              <w:ind w:left="20"/>
              <w:jc w:val="both"/>
            </w:pPr>
          </w:p>
          <w:bookmarkEnd w:id="1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2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которой пастбища могут быть предоставлены в землепользование пользователям пастбищ Урдинский сельский округ</w:t>
      </w:r>
    </w:p>
    <w:bookmarkEnd w:id="192"/>
    <w:bookmarkStart w:name="z23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94"/>
          <w:p>
            <w:pPr>
              <w:spacing w:after="20"/>
              <w:ind w:left="20"/>
              <w:jc w:val="both"/>
            </w:pPr>
          </w:p>
          <w:bookmarkEnd w:id="1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95"/>
          <w:p>
            <w:pPr>
              <w:spacing w:after="20"/>
              <w:ind w:left="20"/>
              <w:jc w:val="both"/>
            </w:pPr>
          </w:p>
          <w:bookmarkEnd w:id="1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96"/>
          <w:p>
            <w:pPr>
              <w:spacing w:after="20"/>
              <w:ind w:left="20"/>
              <w:jc w:val="both"/>
            </w:pPr>
          </w:p>
          <w:bookmarkEnd w:id="1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38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которой пастбища могут быть предоставлены в землепользование пользователям пастбищ Темир Масинский округ</w:t>
      </w:r>
    </w:p>
    <w:bookmarkEnd w:id="197"/>
    <w:bookmarkStart w:name="z23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48387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99"/>
          <w:p>
            <w:pPr>
              <w:spacing w:after="20"/>
              <w:ind w:left="20"/>
              <w:jc w:val="both"/>
            </w:pPr>
          </w:p>
          <w:bookmarkEnd w:id="1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00"/>
          <w:p>
            <w:pPr>
              <w:spacing w:after="20"/>
              <w:ind w:left="20"/>
              <w:jc w:val="both"/>
            </w:pPr>
          </w:p>
          <w:bookmarkEnd w:id="2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01"/>
          <w:p>
            <w:pPr>
              <w:spacing w:after="20"/>
              <w:ind w:left="20"/>
              <w:jc w:val="both"/>
            </w:pPr>
          </w:p>
          <w:bookmarkEnd w:id="2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44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по которой пастбища могут быть предоставлены в землепользование пользователям пастбищ Уялинский сельский округ</w:t>
      </w:r>
    </w:p>
    <w:bookmarkEnd w:id="202"/>
    <w:bookmarkStart w:name="z24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48006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ОБЫЧНЫЕ ЗНАКИ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04"/>
          <w:p>
            <w:pPr>
              <w:spacing w:after="20"/>
              <w:ind w:left="20"/>
              <w:jc w:val="both"/>
            </w:pPr>
          </w:p>
          <w:bookmarkEnd w:id="2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05"/>
          <w:p>
            <w:pPr>
              <w:spacing w:after="20"/>
              <w:ind w:left="20"/>
              <w:jc w:val="both"/>
            </w:pPr>
          </w:p>
          <w:bookmarkEnd w:id="2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06"/>
          <w:p>
            <w:pPr>
              <w:spacing w:after="20"/>
              <w:ind w:left="20"/>
              <w:jc w:val="both"/>
            </w:pPr>
          </w:p>
          <w:bookmarkEnd w:id="2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0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определения пастбищ, подлежащих резервированию в целях удовлетворения потребностей населения в выпасе сельскохозяйственных животных на частных подворьях  Саралжинский с/о.</w:t>
      </w:r>
    </w:p>
    <w:bookmarkEnd w:id="207"/>
    <w:bookmarkStart w:name="z25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3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определения пастбищ, подлежащих резервированию в целях удовлетворения потребностей населения в выпасе сельскохозяйственных животных на частных подворьях  Урдинский с/о.</w:t>
      </w:r>
    </w:p>
    <w:bookmarkEnd w:id="209"/>
    <w:bookmarkStart w:name="z25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 Бисенский с/о.</w:t>
      </w:r>
    </w:p>
    <w:bookmarkEnd w:id="211"/>
    <w:bookmarkStart w:name="z25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9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 Сайхинский с/о.</w:t>
      </w:r>
    </w:p>
    <w:bookmarkEnd w:id="213"/>
    <w:bookmarkStart w:name="z26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62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 Саражинский с/о.</w:t>
      </w:r>
    </w:p>
    <w:bookmarkEnd w:id="215"/>
    <w:bookmarkStart w:name="z26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65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 Муратсайский с/о.</w:t>
      </w:r>
    </w:p>
    <w:bookmarkEnd w:id="217"/>
    <w:bookmarkStart w:name="z26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68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 Урдинский с/о.</w:t>
      </w:r>
    </w:p>
    <w:bookmarkEnd w:id="219"/>
    <w:bookmarkStart w:name="z26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71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 Темир Масинский с/о.</w:t>
      </w:r>
    </w:p>
    <w:bookmarkEnd w:id="221"/>
    <w:bookmarkStart w:name="z27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74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источникам воды (озера, реки, пруды, котлы, оросительные каналы, трубные или шахтные колодцы) выполненная в соответствии с нормами водопотребления Уялинский с/о.</w:t>
      </w:r>
    </w:p>
    <w:bookmarkEnd w:id="223"/>
    <w:bookmarkStart w:name="z27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77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отдаленных пастбищах Бисенский с/о.</w:t>
      </w:r>
    </w:p>
    <w:bookmarkEnd w:id="225"/>
    <w:bookmarkStart w:name="z27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0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отдаленных пастбищах Сайхинский с/о.</w:t>
      </w:r>
    </w:p>
    <w:bookmarkEnd w:id="227"/>
    <w:bookmarkStart w:name="z28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3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отдаленных пастбищах Саралжинский с/о.</w:t>
      </w:r>
    </w:p>
    <w:bookmarkEnd w:id="229"/>
    <w:bookmarkStart w:name="z28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6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отдаленных пастбищах Муратсайский с/о.</w:t>
      </w:r>
    </w:p>
    <w:bookmarkEnd w:id="231"/>
    <w:bookmarkStart w:name="z28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9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отдаленных пастбищах Урдинский с/о.</w:t>
      </w:r>
    </w:p>
    <w:bookmarkEnd w:id="233"/>
    <w:bookmarkStart w:name="z29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92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отдаленных пастбищах Темир Масинский с/о.</w:t>
      </w:r>
    </w:p>
    <w:bookmarkEnd w:id="235"/>
    <w:bookmarkStart w:name="z29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95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отдаленных пастбищах Уялинский с/о.</w:t>
      </w:r>
    </w:p>
    <w:bookmarkEnd w:id="237"/>
    <w:bookmarkStart w:name="z29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