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2281" w14:textId="41f2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2023 года № 12-10 "О бюджете Уялинского сельского округа Бокейординского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20 мая 2024 года № 17-7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2023 года №12-10 "О бюджете Уялинского сельского округа Бокейординского района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Уялинского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34 566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3 008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31 460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34 566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0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 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2024 года № 17-7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