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15ec" w14:textId="5b015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27 декабря 2023 года № 12-6 "О бюджете Бисенского сельского округа Бокейординского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20 мая 2024 года № 17-3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27 декабря 2023 года №12-6 "О бюджете Бисенского сельского округа Бокейординского района на 2024 - 2026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Бисенского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81 380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10 200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71 120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82 489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- 1 109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 1 109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1 109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Кайргалиева 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2024 года № 17-3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Бисенского сельского округа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6 832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