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ee89d" w14:textId="ddee8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порядка и условий установления стимулирующих надбавок к должностным окладам работников коммунального государственного учреждения "Ресурсный центр по работе с молодҰжью!" отдела внутренней политики акимата Бокейординского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Бокейординского района Западно-Казахстанской области от 26 июня 2024 года № 107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постановления Правительства Республики Казахстан от 31 декабря 2015 года № 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предприятий", акимат района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Определить порядок и условия установления стимулирующих надбавок к должностным окладам работников коммунального государственного учреждения "Ресурсный центр по работе с молодҰжью" отдела внутренней политики акимата Бокейординского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 учреждению "Аппарат акима Бокейординского района" обеспечить официальное опубликование в Эталонном контрольном банке нормативных правовых актов Республики Казахстан.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постановления возложить на руководителя аппарат акима Бокейординского района Ажгалиева А.Г.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Даумов Н.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Бокейординского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2024 года №107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условия установления стимулирующих надбавок к должностным окладам работников коммунального государственного учреждения "Ресурсный центр по работе с молодҰжью" отдела внутренней политики акимата Бокейординского района</w:t>
      </w:r>
    </w:p>
    <w:bookmarkEnd w:id="5"/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Настоящий 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условия установления стимулирующих надбавок к должностным окладам работников коммунального государственного учреждения "Ресурсный центр по работе с молодҰжью" отдела внутренней политики акимата Бокейординского района разработан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постановления Правительства Республики Казахстан от 31 декабря 2015 года № 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 и определяет порядок и условия установления стимулирующих надбавок к должностным окладам работников коммунального государственного учреждения "Ресурсный центр по работе с молодҰжью" отдела внутренней политики акимата Бокейординского района 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 Трудового Кодекса Республики Казахстан заработная плата – вознаграждение за труд в зависимости от квалификации работника, сложности, количества, качества и условий выполняемой работы, а также выплаты компенсационного и стимулирующего характера.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Орган государственного управления – государственное учреждение соответствующей отрасли, являющееся уполномоченным органом коммунального государственного учреждения в соответствии с уставом.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Бюджетные средства на выплату стимулирующих надбавок к должностным окладам работников бюджетной организации должны быть предусмотрены в плане финансирования государственной организации каждый финансовый год.</w:t>
      </w:r>
    </w:p>
    <w:bookmarkEnd w:id="10"/>
    <w:bookmarkStart w:name="z1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Условия установления стимулирующих надбавок к должностным окладам работников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Стимулирующие надбавки являются выплатами, устанавливаемыми с целью мотивирования персонала и сохранения квалифицированного кадрового состава.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Стимулирующие надбавки к должностным окладам работников бюджетной организации, указанные в настоящем постановлении, являются дополнительными выплатами к уже имеющимся видам материальной помощи и стимулирующих выплат, предусмотренных Трудовым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2015 года № 1193 " 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Выплата стимулирующих надбавок к должностным окладам работников бюджетной организации не является основанием для прекращения выплаченных видов стимулирования труда работников (премии, доплаты, надбавки за совмещение должностей, за расширение зоны обслуживания, сверхурочные и др.).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Выплата стимулирующих надбавок к должностным окладам работников бюджетной организации осуществляется в течение календарного года.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Стимулирующие надбавки могут быть пересмотрены на ежегодной основе, исходя из анализа основных показателей оплаты труда, возможностей бюджета и в случае изменения законодательства Республики Казахстан.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Местный бюджет является источником финансирования выплат стимулирующих надбавок к должностным окладам работников бюджетной организации.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Орган государственного управления устанавливает размер стимулирующих надбавок к должностным окладам работников подведомственной организации на основании представления первого руководителя подведомственной организации.</w:t>
      </w:r>
    </w:p>
    <w:bookmarkEnd w:id="18"/>
    <w:bookmarkStart w:name="z2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установления стимулирующих надбавок к должностным окладам работников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Орган государственного управления на основании установленного размера стимулирующих надбавок формирует потребность в дополнительных бюджетных средствах и направляет бюджетную заявку в местный уполномоченный орган по государственному планированию.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Местный уполномоченный орган по государственному планированию в соответствии с требованиями бюджетного законодательства Республики Казахстан предусматривает необходимые для осуществления выплат стимулирующих надбавок бюджетные средства из местного бюджета и направляет проект бюджета в маслихат Бокейординского района.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После установления уполномоченным органом размеров стимулирующих надбавок, руководитель коммунального государственного учреждения издает приказ о выплате работникам стимулирующих надбавок.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Руководитель коммунального государственного учреждения издает приказ о прекращении выплаты стимулирующей надбавки своих сотрудников, в случае нарушения последними трудовой и/или исполнительской дисциплины, на период действия дисциплинарного взыскания.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 Стимулирующие надбавки выплачиваются директору, бухгалтеру, юристу, теологам-консультантам, методистам, советнику, и водителю автомашины коммунального государственного учреждения "Ресурсный центр по работе с молодҰжью" отдела внутренней политики акимата Бокейординского района.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 Стимулирующие надбавки не выплачиваются в период нахождения работника на испытательном сроке.</w:t>
      </w:r>
    </w:p>
    <w:bookmarkEnd w:id="2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