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a798" w14:textId="56da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Успеновского сельского округа Бурлинского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20 декабря 2024 года № 23-28.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Успеновского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90 176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49 894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98 886,9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- 8 710,9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8 710,9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8 710,9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000000"/>
          <w:sz w:val="28"/>
        </w:rPr>
        <w:t>№ 30-21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23-28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Успеновского сельского округа на 2025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21.11.2025 </w:t>
      </w:r>
      <w:r>
        <w:rPr>
          <w:rFonts w:ascii="Times New Roman"/>
          <w:b w:val="false"/>
          <w:i w:val="false"/>
          <w:color w:val="ff0000"/>
          <w:sz w:val="28"/>
        </w:rPr>
        <w:t>№ 30-21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23-28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Успеновского сельского округа на 2026 год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23-28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Успеновского сельского округа на 2027 год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