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c2de" w14:textId="b92c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Пугачевского сельского округа Бурлинского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2024 года № 23-27.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Пугачевского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192 334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60 511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1 300,9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1 300,9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30-20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23-27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23-26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2026 год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23-27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2027 год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