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26d9" w14:textId="0f92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Кентубекского сельского округа Бурлинского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20 декабря 2024 года № 23-25.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Бурлинский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Кентубекского сельского округа Бурлинского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75 371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67 099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76 325,7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- 954,7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954,7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954,7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Бурлинского районного маслихата Западно-Казахстанской области от 21.11.2025 </w:t>
      </w:r>
      <w:r>
        <w:rPr>
          <w:rFonts w:ascii="Times New Roman"/>
          <w:b w:val="false"/>
          <w:i w:val="false"/>
          <w:color w:val="000000"/>
          <w:sz w:val="28"/>
        </w:rPr>
        <w:t>№ 30-18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23-25</w:t>
            </w:r>
          </w:p>
        </w:tc>
      </w:tr>
    </w:tbl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Кентубекского сельского округа на 2025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Бурлинского районного маслихата Западно-Казахстанской области от 21.11.2025 </w:t>
      </w:r>
      <w:r>
        <w:rPr>
          <w:rFonts w:ascii="Times New Roman"/>
          <w:b w:val="false"/>
          <w:i w:val="false"/>
          <w:color w:val="ff0000"/>
          <w:sz w:val="28"/>
        </w:rPr>
        <w:t>№ 30-18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23-25</w:t>
            </w:r>
          </w:p>
        </w:tc>
      </w:tr>
    </w:tbl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Кентубекского сельского округа на 2026 год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23-25</w:t>
            </w:r>
          </w:p>
        </w:tc>
      </w:tr>
    </w:tbl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Кентубекского сельского округа на 2027 год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