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d854" w14:textId="48bd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Каракудукского сельского округа Бурлинского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декабря 2024 года № 23-24.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Каракудукского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83 573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84 055,9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482,9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30-17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23-24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30-17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23-24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2026 год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23-24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2027 год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