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aae0" w14:textId="197a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Акжаикского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2024 года № 27-1.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Акжаикский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Аксуатского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45 494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Алмалинского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6 642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6 642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Базартюбинского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42 351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Базаршоланского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Бударинского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Есенсайского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Жамбулского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Жанабулакского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Конеккеткенского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Кабыршактинского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2 484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Карауылтюбинского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95 387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Курайлысайского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Мергеневского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Тайпакского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Чапаевского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24 237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Поступления в бюджеты сельских округов на 2025 год формируется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 декабря 2024 года № 26-2 "О районном бюджете на 2025-2027 годы".</w:t>
      </w:r>
    </w:p>
    <w:bookmarkEnd w:id="19"/>
    <w:bookmarkStart w:name="z3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сельского округа на 2025 год поступления субвенции передаваемых из районного бюджета в сумме 838 282 тысячи тенге.</w:t>
      </w:r>
    </w:p>
    <w:bookmarkEnd w:id="20"/>
    <w:bookmarkStart w:name="z3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3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2025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2025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2025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3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9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3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31 к решению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3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3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399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34 к решению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4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2025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4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2026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05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37 к решению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4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2025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_27-1</w:t>
            </w:r>
          </w:p>
        </w:tc>
      </w:tr>
    </w:tbl>
    <w:bookmarkStart w:name="z4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2026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bookmarkStart w:name="z41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1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40 к решению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41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2025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1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2026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1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17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43 к решению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41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2025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2026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2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2027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3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46 к решению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42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2026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2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2027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29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49 к решению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4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2025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3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2026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3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2027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bookmarkStart w:name="z435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52 к решению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2024 года № 27-1</w:t>
      </w:r>
    </w:p>
    <w:bookmarkStart w:name="z43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52 - в редакции решения Акжаикского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3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2026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№27-1</w:t>
            </w:r>
          </w:p>
        </w:tc>
      </w:tr>
    </w:tbl>
    <w:bookmarkStart w:name="z44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2027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