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3875" w14:textId="efb3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25 декабря 2024 года № 26-2.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6 939 641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2 770 520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4 127 036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8 015 408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93 570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303 248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209 678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- 1 169 337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1 169 337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1 097 717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209 744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281 364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Акжаикского районного маслихата Западно-Казахстанской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2024 года № 16-1 "Об областном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2024 года № 16-1 "Об областном бюджете на 2025-2027 годы".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2025 год: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трансфертов, предусмотренных из республиканского бюджета на 2025 год: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из республиканского бюджета на 2025 год: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нижестоящим бюджетам, в том числе: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55 413 тысяч тенге;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– 23 304 тысячи тенге;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36 713 тысяч тенге;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нижестоящим бюджетам, в том числе: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7 103 тысячи тенге;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нижестоящим бюджетам, в том числе: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жилищ коммунального жилищного фонда для социально уязвимых слоев населения – 539 200 тысяч тенге;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из республиканского бюджета на 2025-2027 годы: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нижестоящим бюджетам: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бесігі":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дом культуры на 100 мест в селе Кабыршакты, Акжаикского района, ЗКО – 184 302 тысячи тенге;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дома культуры на 100 мест в селе Конеккеткен, Акжаикского района, ЗКО – 177 665 тысяч тенге;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из областного бюджета на 2025 год, предусмотренных районным бюджетам и города Уральска: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нижестоящим бюджетам: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– 66 952 тысячи тенге;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– 11 306 тысяч тенге;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76 884 тысячи тенге;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нижестоящим бюджетам: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2 000 тысяч тенге;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нижестоящим бюджетам: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приоритетных проектов транспортной инфраструктуры: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KL-AK-13 "Подъезд к селе Мерген" км 0-5 Акжаикского района Западно-Казахстанской области – 491 443 тысячи тенге;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проекта "Ауыл - Ел бесігі":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дорог (улицы Бейбитшилик, Кокпар, Абай, М.Маметовой, Жамбыл, К.Гилманова, Хан Танири, Жайык, А.Қашкенова, М.Ауэзова) село Тайпак, Акжаикского района ЗКО – 493 929 тысяч тенге;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нижестоящим бюджетам: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целевого трансферта из Национального фонда Республики: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"Ауыл-Ел бесігі":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внутрипоселковой дороги по улице Ж.Молдагалиева, улице Астана, улице Казахстан в селе Бударино Акжаикского района ЗКО – 121 422 тысяч тенге;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местных бюджетных инвестиционных проектов на 2025 год: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нижестоящим бюджетам: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проекта "Ауыл - Ел Бесігі":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дома культуры на 100 мест в поселке Кабыршакты Акжаикского района ЗКО – 353 568 тысяч тенге;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дома культуры на 100 мест в селе Конеккеткен, Акжаикского района ЗКО – 28 114 тысяч тенге;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2025 год поступление кредитов из республиканского бюджета в общей сумме 302 764 тысячи тенге: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302 764 тысячи тенге.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2025 год погашение бюджетных кредитов, выданных из областного бюджета в размере 209 678 тысяч тенге и вознаграждение по бюджетным кредитам, выданным из областного бюджета в размере 30 944 тысячи тенге.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2025 год норматив распределения доходов, для обеспечения сбалансированности местного бюджета, по следующим подклассам доходов: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районные (города областного значения) бюджеты, в следующих процентах: 100%;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 100%;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 100%;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 100%;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налог, зачисляется в районные (города областного значения) бюджеты, в следующих процентах: 100%;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отчисления недропользователей на социально-экономическое развитие региона и развитие его инфраструктуры зачисляется в районные (города областного значения) бюджеты, в следующих процентах: 0%;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субвенцию, выделенную из областного бюджета на 2025 год в общей сумме – 1 459 872 тысячи тенге.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объемы субвенции, передаваемых из районного бюджета органам местного самоуправления на 2025 год в размере – 838 282 тысячи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2025 год в размере – 55 812 тысяч тенге.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25декабря 2024 года № 26-2</w:t>
            </w:r>
          </w:p>
        </w:tc>
      </w:tr>
    </w:tbl>
    <w:bookmarkStart w:name="z7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Акжаикского районного маслихата Западно-Казахстанской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городского районного значения сел, поселков,сельских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–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26-2</w:t>
            </w:r>
          </w:p>
        </w:tc>
      </w:tr>
    </w:tbl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для ликвидации чрезвычайных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2024 года № 26-2</w:t>
            </w:r>
          </w:p>
        </w:tc>
      </w:tr>
    </w:tbl>
    <w:bookmarkStart w:name="z8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для ликвидации чрезвычайных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социального, природного и техногенного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26-2</w:t>
            </w:r>
          </w:p>
        </w:tc>
      </w:tr>
    </w:tbl>
    <w:bookmarkStart w:name="z9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субвенции передаваемых из районного бюджета органам местного самоуправления на 2025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Базартюбинский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Караултюбинский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