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3112" w14:textId="6713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из местного бюджета к должностным окладам работников коммунального государственного учреждения "Ресурсный центр по работе с молодежью" отдела внутренней политики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28 августа 2024 года № 21-3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из местного бюджета к должностным окладам работников коммунального государственного учреждения "Ресурсный центр по работе с молодежью" отдела внутренней политики Акжаикского района в размере шестьдесят процентов на условиях и в порядке, определенных местным исполнительным органом.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Выплатить стимулирующие надбавки руководителю, бухгалтеру, видеорежиссеру, психологу, религиоведу (теолог)-консультанту, консультантам коммунального государственного учреждения "Ресурсный центр по работе с молодежью" отдела внутренней политики Акжаикского района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