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2a6cd" w14:textId="7a2a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22 декабря 2023 года № 11-2 "О районном бюджете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23 августа 2024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Акжаикский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"О районном бюджете на 2024-2026 годы" от 22 декабря 2023 года № 11-2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6 699 415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2 574 542 тысячи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 – 30 650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4 093 723 тысячи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7 414 255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91 589 тысяча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282 438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190 849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- 806 429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806 429 тысяч тенге;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863 604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219 834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162 659 тысячи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августа 2024 года №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2023 года №11-2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6699415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2574542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7414255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бюджетных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147587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квалификаций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благоустройства городов и населенных пунктов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811918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 на развитие, выделенных в истекшем финансовом году, разрешенных доиспользовать по решению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-806429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863604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