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3947a" w14:textId="ff394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27 декабря 2023 года № 12-3 "О бюджетах сельских округов Акжаикского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29 мая 2024 года № 17-1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Акжаикский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"О бюджетах сельских округов Акжаикского района на 2024-2026 годы" от 27 декабря 2023 года № 12-3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Аксуатского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41 555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4 456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84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37 015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42 033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- 478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478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Алгабасского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43 862 тысячи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3 440 тысячи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216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40 206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44 983 тысячи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- 1 121 тысяча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1 121 тысяча тенге: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1 121 тысяча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Алмалинского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40 263 тысяч тенге: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5 486 тысяч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202 тысячи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34 575 тысячи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43 302 тысячи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- 3 039 тысячи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3 039 тысячи тенге: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3 039 тысячи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Базартюбинского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44 817 тысячи тенге: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2 200 тысячи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130 тысяч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42 487 тысяч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–46 022 тысяч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- 1 205 тысяча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1 205 тысяча тенге: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1 205 тысяча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Жамбулского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42 957 тысячи тенге: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1 796 тысяча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144 тысячи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41 017 тысяча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44 093 тысячи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- 1 136 тысяча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1 136 тысяча тенге: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1 136 тысяча тенге.";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Жанабулакского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39 796 тысяч тенге: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2 120 тысячи тенге;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215 тысяч тенге;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37 461 тысяч тенге;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40 658 тысяч тенге;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- 862 тысячи тенге;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862 тысячи тенге: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862 тысячи тенге.";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Конеккеткенского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43 177 тысячи тенге: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1 782 тысяча тенге;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110 тысяч тенге;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41 285 тысяча тенге;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43 657 тысячи тенге;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- 480 тысяч тенге;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480 тысяч тенге: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480 тысяч тенге.";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Утвердить бюджет Сартогайского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38 489 тысяч тенге: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1 447 тысяча тенге;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 тысячи тенге;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37 008 тысяч тенге;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38 861 тысяч тенге;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- 372 тысячи тенге;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372 тысячи тенге: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372 тысячи тенге.";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Утвердить бюджет Тайпакского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87 588 тысяч тенге: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17 078 тысяч тенге;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310 тысяч тенге;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282 тысячи тенге;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69 918 тысяч тенге;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94 663 тысячи тенге;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- 7 075 тысяч тенге;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7 075 тысяч тенге: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7 075 тысяч тенге.";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Утвердить бюджет Чапаевского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100 783 тысяч тенге: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33 106 тысячи тенге;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1 550 тысяча тенге;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4 000 тысячи тенге;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62 127 тысячи тенге;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132 526 тысячи тенге;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72"/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73"/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76"/>
    <w:bookmarkStart w:name="z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- 31 743 тысяча тенге;</w:t>
      </w:r>
    </w:p>
    <w:bookmarkEnd w:id="177"/>
    <w:bookmarkStart w:name="z1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31 743 тысяча тенге:</w:t>
      </w:r>
    </w:p>
    <w:bookmarkEnd w:id="178"/>
    <w:bookmarkStart w:name="z1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9"/>
    <w:bookmarkStart w:name="z19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0"/>
    <w:bookmarkStart w:name="z19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31 743 тысяча тенге.".</w:t>
      </w:r>
    </w:p>
    <w:bookmarkEnd w:id="181"/>
    <w:bookmarkStart w:name="z19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2"/>
    <w:bookmarkStart w:name="z19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1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2024 года № 17-1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12-3</w:t>
            </w:r>
          </w:p>
        </w:tc>
      </w:tr>
    </w:tbl>
    <w:bookmarkStart w:name="z200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2024 год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2024 года № 17-1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12-3</w:t>
            </w:r>
          </w:p>
        </w:tc>
      </w:tr>
    </w:tbl>
    <w:bookmarkStart w:name="z203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2024 год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2024 года № 17-1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12-3</w:t>
            </w:r>
          </w:p>
        </w:tc>
      </w:tr>
    </w:tbl>
    <w:bookmarkStart w:name="z206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Алмалинского сельского округа на 2024 год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2024 года № 17-1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12-3</w:t>
            </w:r>
          </w:p>
        </w:tc>
      </w:tr>
    </w:tbl>
    <w:bookmarkStart w:name="z209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Базартюбинского сельского округа на 2024 год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2024 года № 17-1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12-3</w:t>
            </w:r>
          </w:p>
        </w:tc>
      </w:tr>
    </w:tbl>
    <w:bookmarkStart w:name="z212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Жамбулского сельского округа на 2024 год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2024 года № 17-1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12-3</w:t>
            </w:r>
          </w:p>
        </w:tc>
      </w:tr>
    </w:tbl>
    <w:bookmarkStart w:name="z215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Жанабулакского сельского округа на 2024 год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2024 года № 17-1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12-3</w:t>
            </w:r>
          </w:p>
        </w:tc>
      </w:tr>
    </w:tbl>
    <w:bookmarkStart w:name="z218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Конеккеткенского сельского округа на 2024 год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2024 года № 17-1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12-3</w:t>
            </w:r>
          </w:p>
        </w:tc>
      </w:tr>
    </w:tbl>
    <w:bookmarkStart w:name="z221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Сартогайского сельского округа на 2024 год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2024 года № 17-1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12-3</w:t>
            </w:r>
          </w:p>
        </w:tc>
      </w:tr>
    </w:tbl>
    <w:bookmarkStart w:name="z224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Тайпакского сельского округа на 2024 год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2024 года № 17-1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12-3</w:t>
            </w:r>
          </w:p>
        </w:tc>
      </w:tr>
    </w:tbl>
    <w:bookmarkStart w:name="z227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Чапаевского сельского округа на 2024 год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