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be272" w14:textId="cdbe2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"Об утверждении методики оценки деятельности административных государственных служащих корпуса "Б" государственного учреждения "Аппарат акима Акжаикского района" и районных исполнительных органов, финансируемых из местного бюджета"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Акжаикского района Западно-Казахстанской области от 6 июня 2024 года № 144. Отменено постановлением акимата Акжаикского района Западно-Казахстанской области от 28 января 2026 года № 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Акжаикского района Западно-Казахстанской области от 28.01.2026 № 18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государственной службе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 13 "О некоторых вопросах оценки деятельности административных государственных служащих" (зарегистрировано в Реестре государственной регистрации нормативных правовых актов № 16299) акимат Акжаикского района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методику оценки деятельности административных государственных служащих корпуса "Б" государственного учреждения "Аппарат акима Акжаикского района" и районных исполнительных органов, финансируемых из местного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Сердалин.М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Акжаикского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"6" июня 2024 года № 144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акима Акжаикского района" и районных исполнительных органов, финансируемых из местного бюджета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Настоящая методика оценки деятельности административных государственных служащих корпуса "Б"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от 23 ноября 2015 года и определяет порядок оценки деятельности административных государственных служащих корпуса "Б" государственного учреждения "Аппарат акима Акжаикского района" и районных исполнительных органов финансируемых из местного бюджета.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Основные используемые понятия в настоящей Методике: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руководитель структурного подразделения/государственного органа – административный государственный служащий корпуса "Б" категорий E-R-1 (руководители структурных подразделений), E-1, E-2;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оцениваемое лицо – руководитель структурного подразделения/государственного органа или служащий корпуса "Б";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оцениваемый период – период оценки результатов работы государственного служащего;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 настоящей Методики.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 настоящей Методики.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Результаты оценки выставляются по следующей градации: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Результаты оценки по методу 360 являются основанием для принятия решений по обучению служащего.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Организационное сопровождение оценки обеспечивается службой управления персоналом либо в случае ее отсутствия –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Служба управления персоналом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 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 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Оценивающее лицо обеспечивает: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своевременную постановку, согласование и утверждение КЦИ;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Оцениваемое лицо обеспечивает: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проведение регулярного мониторинга степени выполнения им КЦИ/поставленных задач;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проведение своевременной самооценки в рамках оценки его деятельности по методу 360;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участие во встречах с руководителем по обсуждению результатов оценки деятельности.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Руководители службы управления персоналом обеспечивают: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проведение своевременного анализа и согласование КЦИ;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bookmarkEnd w:id="57"/>
    <w:bookmarkStart w:name="z63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подразделения/государственного органа по достижению КЦИ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 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служба управления персоналом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 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 КЦИ должны иметь количественные и качественные индикаторы измеримости достижения целей и быть: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конкретными (точно определяется результат с указанием ожидаемого положительного изменения, который необходимо достичь);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измеримыми (определяются конкретные критерии для измерения достижения КЦИ);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достижимыми (КЦИ определяются с учетом имеющихся ресурсов, полномочий и ограничений);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ограниченными во времени (определяется срок достижения КЦИ в течение оцениваемого периода);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 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 Информационная система, либо в случае ее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 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77"/>
    <w:bookmarkStart w:name="z83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 Оценка служащих корпуса "Б" осуществляется по методу ранжирования.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 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 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 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 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89"/>
    <w:bookmarkStart w:name="z95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 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структурных подразделений (государственного органа)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 Методом 360 оцениваются следующие компетенции в зависимости от категории оцениваемых лиц: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8"/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9"/>
    <w:bookmarkStart w:name="z1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10"/>
    <w:bookmarkStart w:name="z1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1"/>
    <w:bookmarkStart w:name="z1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2"/>
    <w:bookmarkStart w:name="z11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3"/>
    <w:bookmarkStart w:name="z11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4"/>
    <w:bookmarkStart w:name="z12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5"/>
    <w:bookmarkStart w:name="z12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 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116"/>
    <w:bookmarkStart w:name="z12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17"/>
    <w:bookmarkStart w:name="z12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18"/>
    <w:bookmarkStart w:name="z12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непосредственный руководитель;</w:t>
      </w:r>
    </w:p>
    <w:bookmarkEnd w:id="119"/>
    <w:bookmarkStart w:name="z12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служащий корпуса "Б", находящийся в прямом подчинении оцениваемого лица;</w:t>
      </w:r>
    </w:p>
    <w:bookmarkEnd w:id="120"/>
    <w:bookmarkStart w:name="z12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лица, находящиеся с оцениваемым лицом на одном уровне по должности и тесно взаимодействующие с ним.</w:t>
      </w:r>
    </w:p>
    <w:bookmarkEnd w:id="121"/>
    <w:bookmarkStart w:name="z12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 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122"/>
    <w:bookmarkStart w:name="z128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3"/>
    <w:bookmarkStart w:name="z12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 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4"/>
    <w:bookmarkStart w:name="z13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 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5"/>
    <w:bookmarkStart w:name="z13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 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6"/>
    <w:bookmarkStart w:name="z13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 Служба управления персоналом организовывает деятельность калибровочной сессии.</w:t>
      </w:r>
    </w:p>
    <w:bookmarkEnd w:id="127"/>
    <w:bookmarkStart w:name="z13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 На калибровочной сессии оценивающее лицо кратко описывает работу оцениваемого лица и аргументирует свою оценку.</w:t>
      </w:r>
    </w:p>
    <w:bookmarkEnd w:id="128"/>
    <w:bookmarkStart w:name="z13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29"/>
    <w:bookmarkStart w:name="z13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30"/>
    <w:bookmarkStart w:name="z13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1"/>
    <w:bookmarkStart w:name="z13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2"/>
    <w:bookmarkStart w:name="z13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3"/>
    <w:bookmarkStart w:name="z13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4"/>
    <w:bookmarkStart w:name="z14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5"/>
    <w:bookmarkStart w:name="z14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36"/>
    <w:bookmarkStart w:name="z14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3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