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936" w14:textId="fc09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2024 года № 18-6.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64 136 188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43 820 033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9 381 993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68 178 029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2 596 350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3 030 294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433 944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- 6 638 191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6 638 191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13 699 275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7 061 741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городской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2025 год по следующим подклассам доходов: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– 50%;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– 19%;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– 19%;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– 19%.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Уральского городского маслихата Западно-Казахстанской области от 28.03.2025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2025 год предусмотрены целевые трансферты из вышестоящего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768 536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468 492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9 373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275 242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медицинским работникам организаций оказания специальных социальных услуг – 5 052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3 678 451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911 167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2 767 284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4 929 935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48 198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1 889 059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291 117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515 361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условиях полустационара в области социальной защиты – 107 195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13 699 275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3 468 566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1 838 300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 -, водоснабжения и водоотведения – 3 030 294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5 362 115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Уральского городского маслихата Западно-Казахстанской области от 28.11.2024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2025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2 329 449 тысяч тенге. Распределение указанных сумм бюджетам поселков, сельского округа осуществляется на основании постановления акимата города Уральска.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объемы субвенции, передаваемой из городского бюджета бюджетам поселков, сельских округов на 2025 год в абсолютном выражении в сумме 417 374 тысячи тенге: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146 872 тысячи тенге;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82 723 тысячи тенге;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187 779 тысяч тенге.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городской бюджет на 2025 год не предусматриваются.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2025 год в размере 4 510 537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№18-6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474 922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218 287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18-6</w:t>
            </w:r>
          </w:p>
        </w:tc>
      </w:tr>
    </w:tbl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17 172 715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6 410 858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18-6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