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5fd5f" w14:textId="055fd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Уральского городского маслихата от 27 декабря 2023 года № 8-3 "О бюджете поселка Зачаганск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17 декабря 2024 года № 17-4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Уральский городской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Уральского городского маслихата "О бюджете поселка Зачаганск на 2024-2026 годы" от 27 декабря 2023 года № 8-3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поселка Зачаганск города Уральск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3 274 268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533 521 тысяча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333 тысячи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134 101 тысяча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2 606 313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3 304 915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-30 647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30 647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30 647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Уральского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 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Уральского 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декабря 2024 года № 17-4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Уральского 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 8-3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Зачаганск на 2024 год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3 274 268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533 521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268 762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268 762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258 606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203 326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134 101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134 101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134 101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2 606 313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2 606 313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2 606 313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3 304 915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151 708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151 708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151 708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151 708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1 808 870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1 808 870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1 808 870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925 739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769 950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1 335 227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1 335 227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1 335 227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670 596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434 927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229 704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-30 647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