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f7f44" w14:textId="baf7f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27 декабря 2023 года № 8-3 "О бюджете поселка Зачаганск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29 августа 2024 года № 14-3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Уральский городской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"О бюджете поселка Зачаганск на 2024-2026 годы" от 27 декабря 2023 года №8-3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Зачаганск города Уральск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3 146 908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468 218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333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39 381 тысяча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2 638 976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3 177 555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-30 647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30 647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30 647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2024 года № 14-3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8-3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Зачаганск на 2024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3 146 908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2 638 976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2 638 976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2 638 976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3 177 555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1 686 215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1 686 215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1 686 215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1 334 389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1 334 389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1 334 389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