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d9c2" w14:textId="c3cd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8-4 "О бюджете поселка Деркул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июля 2024 года № 13-5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Деркул на 2024-2026 годы" от 27 декабря 2023 года №8-4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Деркул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1 756 324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87 553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7 960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1 660 811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1 768 350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-12 026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12 026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12 026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 № 13-5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1 768 350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