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9f663" w14:textId="b09f6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Уральского городского маслихата от 27 декабря 2023 года № 8-2 "О бюджете Желаевского сельского округа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Уральского городского маслихата Западно-Казахстанской области от 22 июля 2024 года № 13-3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Уральский городской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Уральского городского маслихата "О бюджете Желаевского сельского округа на 2024-2026 годы" от 27 декабря 2023 года № 8-2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Утвердить бюджет Желаевского сельского округа города Уральск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–198 449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18 667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224 тысячи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179 558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198 484 тысячи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-35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35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35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с 1 января 2024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Уральского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 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Уральского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июля 2024 года № 13-3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Уральского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 № 8-2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Желаевского сельского округа на 2024 год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198 449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179 558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179 558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179 558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198 484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99 082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99 082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99 082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