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813c" w14:textId="37a8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Уральского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17 июня 2024 года № 12-8. Утратило силу решением Уральского городского маслихата Западно-Казахстанской области от 12 сентября 2025 года № 22-12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12.09.2025 </w:t>
      </w:r>
      <w:r>
        <w:rPr>
          <w:rFonts w:ascii="Times New Roman"/>
          <w:b w:val="false"/>
          <w:i w:val="false"/>
          <w:color w:val="ff0000"/>
          <w:sz w:val="28"/>
        </w:rPr>
        <w:t>№ 22-12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 16299)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Уральского городского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2024 года № 12-8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Уральского городского маслихата"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Уральского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 16299) (далее –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Уральского городского маслихата".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аппарата городского маслихата – административный государственный служащий корпуса "Б" категории Е-2;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– лицо, занимающее административную государственную должность корпуса "Б", за исключением руководителя аппарата городского маслихата;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оцениваемое лицо – руководитель аппарата городского маслихата или служащий корпуса "Б";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– КЦИ) – показатели, устанавливаемые для руководителя аппарата городского маслихата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– период оценки результатов работы государственного служащего.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выставляются по следующей градации: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оценки по методу 360 являются основанием для принятия решений по обучению служащего.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Организационное сопровождение оценки обеспечивается лицом на которое возложено исполнение обязанностей службы управления персоналом (далее – лицо на которое возложено исполнение обязанностей служба управления персоналом), в том числе посредством информационной системы.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лицом на которое возложено исполнение обязанностей службы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Лицо на которое возложено исполнение обязанностей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Документы, связанные с оценкой, хранятся у лица на которое возложено исполнение обязанностей службы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Разногласия, связанные с процедурой оценки, рассматриваются лицом на которое возложено исполнение обязанностей службы управления персоналом при содействии всех заинтересованных лиц и сторон.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Оценивающее лицо обеспечивает: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доведение до сведения оцениваемых лиц стратегических целей государственного органа, общих результатов работы государственного органа за оцениваемый период;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своевременную постановку, согласование и утверждение КЦИ;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Оцениваемое лицо обеспечивает: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КЦИ/поставленных задач;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своевременной самооценки в рамках оценки его деятельности по методу 360;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во встречах с руководителем по обсуждению результатов оценки деятельности.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Лицо на которое возложено исполнение обязанностей службы управления персоналом обеспечивают: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своевременного анализа и согласование КЦИ;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Результаты оценки могут быть известны только оцениваемому лицу, оценивающему лицу, лицом на которое возложено исполнение обязанностей службы управления персоналом и участникам калибровочных сессий.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городского маслихата по достижению КЦИ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Оценка деятельности руководителя аппарата городского маслихата осуществляется на основе оценки достижения КЦИ.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КЦИ устанавливается оценивающим лицом по согласованию с лицом на которое возложено исполнение обязанностей служба управления персоналом в индивидуальном плане работы руководителя аппарата городского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лицо на которое возложено исполнение обязанностей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городского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лицо на которое возложено исполнение обязанностей служба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должны иметь количественные и качественные индикаторы измеримости достижения целей и быть: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реализацию документов системы государственного планирования, стратегических целей государственного органа, либо на повышение эффективности деятельности государственного органа.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Информационная система, либо в случае ее отсутствия лицо на которое возложено исполнение обязанностей служба управления персоналом, уведомляет руководителя аппарата городского маслихата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8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Оценка служащих корпуса "Б" осуществляется по методу ранжирования.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Оценка служащих корпуса "Б" по методу ранжирования осуществляется руководителем аппарата городского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Информационная система, либо в случае ее отсутствия лицо на которое возложено исполнение обязанностей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городского маслихата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Методом 360 оцениваются следующие компетенции в зависимости от категории оцениваемых лиц: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городского маслихата: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лицом на которое возложено исполнение обязанностей служба управления персоналом, для каждого оцениваемого лица.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служащий корпуса "Б", находящийся в прямом подчинении оцениваемого лица;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лица, находящиеся с оцениваемым лицом на одном уровне по должности и тесно взаимодействующие с ним.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Лицо на которое возложено исполнение обязанностей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лицом на которое возложено исполнение обязанностей служба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2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Лицом на которое возложено исполнение обязанностей служба управления персоналом организовывает деятельность калибровочной сессии.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Лицо на которое возложено исполнение обязанностей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